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Normal"/>
        <w:tblW w:w="9603" w:type="dxa"/>
        <w:tblLayout w:type="fixed"/>
        <w:tblCellMar>
          <w:left w:w="0" w:type="dxa"/>
          <w:right w:w="0" w:type="dxa"/>
        </w:tblCellMar>
        <w:tblLook w:val="0000"/>
      </w:tblPr>
      <w:tblGrid>
        <w:gridCol w:w="2415"/>
        <w:gridCol w:w="7188"/>
      </w:tblGrid>
      <w:tr w:rsidTr="001C5DB8">
        <w:tblPrEx>
          <w:tblW w:w="9603" w:type="dxa"/>
          <w:tblLayout w:type="fixed"/>
          <w:tblCellMar>
            <w:left w:w="0" w:type="dxa"/>
            <w:right w:w="0" w:type="dxa"/>
          </w:tblCellMar>
          <w:tblLook w:val="0000"/>
        </w:tblPrEx>
        <w:trPr>
          <w:trHeight w:val="1349"/>
        </w:trPr>
        <w:tc>
          <w:tcPr>
            <w:tcW w:w="2415" w:type="dxa"/>
            <w:tcBorders>
              <w:top w:val="nil"/>
              <w:left w:val="nil"/>
              <w:bottom w:val="nil"/>
              <w:right w:val="nil"/>
            </w:tcBorders>
          </w:tcPr>
          <w:p w:rsidRPr="00C54F13" w:rsidR="00406B41" w:rsidP="001C5DB8">
            <w:pPr>
              <w:pStyle w:val="ZCom"/>
            </w:pPr>
            <w:bookmarkStart w:name="bookmark0" w:id="0"/>
            <w:r>
              <w:rPr>
                <w:sz w:val="19"/>
                <w:szCs w:val="19"/>
              </w:rPr>
              <w:pict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_x0000_i1025" style="width:107.64pt;height:53.14pt" filled="f" fillcolor="window" stroked="f" type="#_x0000_t75">
                  <v:imagedata o:title="logo_ec_17_colors_300dpi" r:id="rId6"/>
                  <o:lock v:ext="edit" aspectratio="t"/>
                </v:shape>
              </w:pict>
            </w:r>
          </w:p>
        </w:tc>
        <w:tc>
          <w:tcPr>
            <w:tcW w:w="718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ZCom"/>
              <w:spacing w:before="90"/>
            </w:pPr>
            <w:r>
              <w:t xml:space="preserve">KOMISJA EUROPEJSKA</w:t>
            </w:r>
          </w:p>
          <w:p>
            <w:pPr>
              <w:pStyle w:val="ZDGName"/>
            </w:pPr>
            <w:r w:rsidR="00D444E8">
              <w:t xml:space="preserve">Europejska </w:t>
            </w:r>
            <w:r>
              <w:t xml:space="preserve">Agencja Wykonawcza </w:t>
            </w:r>
            <w:r w:rsidR="00D444E8">
              <w:t xml:space="preserve">ds. Klimatu, Infrastruktury i Środowiska </w:t>
            </w:r>
            <w:r>
              <w:t xml:space="preserve">(</w:t>
            </w:r>
            <w:r w:rsidR="00D444E8">
              <w:t xml:space="preserve">CINEA</w:t>
            </w:r>
            <w:r>
              <w:t xml:space="preserve">)</w:t>
            </w:r>
          </w:p>
          <w:p w:rsidRPr="00D00082" w:rsidR="00406B41" w:rsidP="001C5DB8">
            <w:pPr>
              <w:pStyle w:val="ZDGName"/>
              <w:rPr>
                <w:b/>
              </w:rPr>
            </w:pPr>
          </w:p>
        </w:tc>
      </w:tr>
    </w:tbl>
    <w:p w:rsidR="00406B41">
      <w:pPr>
        <w:pStyle w:val="En-tte10"/>
        <w:keepNext/>
        <w:keepLines/>
        <w:shd w:val="clear" w:color="auto" w:fill="auto"/>
        <w:spacing w:after="177" w:line="270" w:lineRule="exact"/>
        <w:ind w:start="220"/>
        <w:rPr>
          <w:rStyle w:val="En-tte1"/>
          <w:b w:val="0"/>
          <w:bCs w:val="0"/>
          <w:color w:val="000000"/>
          <w:lang w:eastAsia="en-US"/>
        </w:rPr>
      </w:pPr>
    </w:p>
    <w:p w:rsidR="00406B41">
      <w:pPr>
        <w:pStyle w:val="En-tte10"/>
        <w:keepNext/>
        <w:keepLines/>
        <w:shd w:val="clear" w:color="auto" w:fill="auto"/>
        <w:spacing w:after="177" w:line="270" w:lineRule="exact"/>
        <w:ind w:start="220"/>
        <w:rPr>
          <w:rStyle w:val="En-tte1"/>
          <w:b w:val="0"/>
          <w:bCs w:val="0"/>
          <w:color w:val="000000"/>
          <w:lang w:eastAsia="en-US"/>
        </w:rPr>
      </w:pPr>
    </w:p>
    <w:p w:rsidR="00406B41">
      <w:pPr>
        <w:pStyle w:val="En-tte10"/>
        <w:keepNext/>
        <w:keepLines/>
        <w:shd w:val="clear" w:color="auto" w:fill="auto"/>
        <w:spacing w:after="177" w:line="270" w:lineRule="exact"/>
        <w:ind w:start="220"/>
        <w:rPr>
          <w:rStyle w:val="En-tte1"/>
          <w:b w:val="0"/>
          <w:bCs w:val="0"/>
          <w:color w:val="000000"/>
          <w:lang w:eastAsia="en-US"/>
        </w:rPr>
      </w:pPr>
    </w:p>
    <w:p>
      <w:pPr>
        <w:pStyle w:val="En-tte10"/>
        <w:keepNext/>
        <w:keepLines/>
        <w:shd w:val="clear" w:color="auto" w:fill="auto"/>
        <w:spacing w:after="177" w:line="270" w:lineRule="exact"/>
        <w:ind w:start="220"/>
      </w:pPr>
      <w:r>
        <w:rPr>
          <w:rStyle w:val="En-tte1"/>
          <w:b/>
          <w:bCs/>
          <w:color w:val="000000"/>
          <w:lang w:eastAsia="en-US"/>
        </w:rPr>
        <w:t xml:space="preserve">UMOWA O DOTACJĘ </w:t>
      </w:r>
      <w:r w:rsidRPr="00C321B9" w:rsidR="007052E1">
        <w:rPr>
          <w:rStyle w:val="En-tte1"/>
          <w:b/>
          <w:bCs/>
          <w:color w:val="000000"/>
          <w:highlight w:val="lightGray"/>
          <w:lang w:eastAsia="en-US"/>
        </w:rPr>
        <w:t xml:space="preserve">[</w:t>
      </w:r>
      <w:bookmarkEnd w:id="0"/>
      <w:r w:rsidRPr="00C321B9" w:rsidR="007052E1">
        <w:rPr>
          <w:rStyle w:val="En-tte1"/>
          <w:b/>
          <w:bCs/>
          <w:color w:val="000000"/>
          <w:highlight w:val="lightGray"/>
          <w:lang w:val="sl-SI" w:eastAsia="sl-SI"/>
        </w:rPr>
        <w:t xml:space="preserve"> XXXXX]</w:t>
      </w:r>
    </w:p>
    <w:p>
      <w:pPr>
        <w:pStyle w:val="En-tte10"/>
        <w:keepNext/>
        <w:keepLines/>
        <w:shd w:val="clear" w:color="auto" w:fill="auto"/>
        <w:spacing w:after="1301" w:line="326" w:lineRule="exact"/>
        <w:ind w:start="220"/>
        <w:rPr>
          <w:rStyle w:val="En-tte1"/>
          <w:b w:val="0"/>
          <w:bCs w:val="0"/>
          <w:color w:val="000000"/>
          <w:lang w:eastAsia="en-US"/>
        </w:rPr>
      </w:pPr>
      <w:bookmarkStart w:name="bookmark1" w:id="1"/>
      <w:r>
        <w:rPr>
          <w:rStyle w:val="En-tte1"/>
          <w:b/>
          <w:bCs/>
          <w:color w:val="000000"/>
          <w:lang w:eastAsia="en-US"/>
        </w:rPr>
        <w:t xml:space="preserve">ZAKRES UPRAWNIEŃ </w:t>
      </w:r>
      <w:r w:rsidR="00B979D8">
        <w:rPr>
          <w:rStyle w:val="En-tte1"/>
          <w:b/>
          <w:bCs/>
          <w:color w:val="000000"/>
          <w:lang w:eastAsia="en-US"/>
        </w:rPr>
        <w:t xml:space="preserve">I </w:t>
      </w:r>
      <w:r>
        <w:rPr>
          <w:rStyle w:val="En-tte1"/>
          <w:b/>
          <w:bCs/>
          <w:color w:val="000000"/>
          <w:lang w:eastAsia="en-US"/>
        </w:rPr>
        <w:t xml:space="preserve">CERTYFIKAT </w:t>
      </w:r>
      <w:r w:rsidR="00406B41">
        <w:rPr>
          <w:rStyle w:val="En-tte1"/>
          <w:b/>
          <w:bCs/>
          <w:color w:val="000000"/>
          <w:lang w:eastAsia="en-US"/>
        </w:rPr>
        <w:t xml:space="preserve">DOTYCZĄCY </w:t>
      </w:r>
      <w:r>
        <w:rPr>
          <w:rStyle w:val="En-tte1"/>
          <w:b/>
          <w:bCs/>
          <w:color w:val="000000"/>
          <w:lang w:eastAsia="en-US"/>
        </w:rPr>
        <w:t xml:space="preserve">SPRAWOZDAŃ FINANSOWYCH</w:t>
      </w:r>
      <w:bookmarkEnd w:id="1"/>
    </w:p>
    <w:p>
      <w:pPr>
        <w:pStyle w:val="En-tte10"/>
        <w:keepNext/>
        <w:keepLines/>
        <w:shd w:val="clear" w:color="auto" w:fill="auto"/>
        <w:spacing w:after="1301" w:line="326" w:lineRule="exact"/>
        <w:ind w:start="220"/>
      </w:pPr>
      <w:bookmarkStart w:name="_Hlk176530341" w:id="2"/>
      <w:r>
        <w:rPr>
          <w:rStyle w:val="En-tte1"/>
          <w:b/>
          <w:bCs/>
          <w:color w:val="000000"/>
          <w:lang w:eastAsia="en-US"/>
        </w:rPr>
        <w:t xml:space="preserve">GRANTY </w:t>
      </w:r>
      <w:r>
        <w:rPr>
          <w:rStyle w:val="En-tte1"/>
          <w:b/>
          <w:bCs/>
          <w:color w:val="000000"/>
          <w:lang w:eastAsia="en-US"/>
        </w:rPr>
        <w:t xml:space="preserve">LIFE </w:t>
      </w:r>
      <w:r w:rsidR="00230336">
        <w:rPr>
          <w:rStyle w:val="En-tte1"/>
          <w:b/>
          <w:bCs/>
          <w:color w:val="000000"/>
          <w:lang w:eastAsia="en-US"/>
        </w:rPr>
        <w:t xml:space="preserve">ACTION </w:t>
      </w:r>
      <w:r w:rsidR="000B4979">
        <w:rPr>
          <w:rStyle w:val="En-tte1"/>
          <w:b/>
          <w:bCs/>
          <w:color w:val="000000"/>
          <w:lang w:eastAsia="en-US"/>
        </w:rPr>
        <w:t xml:space="preserve">(nabór </w:t>
      </w:r>
      <w:r w:rsidR="00B94D00">
        <w:rPr>
          <w:rStyle w:val="En-tte1"/>
          <w:b/>
          <w:bCs/>
          <w:color w:val="000000"/>
          <w:lang w:eastAsia="en-US"/>
        </w:rPr>
        <w:t xml:space="preserve">2019</w:t>
      </w:r>
      <w:r w:rsidR="00BA61AA">
        <w:rPr>
          <w:rStyle w:val="En-tte1"/>
          <w:b/>
          <w:bCs/>
          <w:color w:val="000000"/>
          <w:lang w:eastAsia="en-US"/>
        </w:rPr>
        <w:t xml:space="preserve">)</w:t>
      </w:r>
      <w:bookmarkEnd w:id="2"/>
    </w:p>
    <w:p>
      <w:pPr>
        <w:pStyle w:val="Corpsdutexte21"/>
        <w:shd w:val="clear" w:color="auto" w:fill="auto"/>
        <w:spacing w:before="0" w:after="211" w:line="200" w:lineRule="exact"/>
        <w:ind w:firstLine="0"/>
      </w:pPr>
      <w:r>
        <w:rPr>
          <w:rStyle w:val="Corpsdutexte2"/>
          <w:b/>
          <w:bCs/>
          <w:color w:val="000000"/>
          <w:lang w:eastAsia="en-US"/>
        </w:rPr>
        <w:t xml:space="preserve">SPIS TREŚCI</w:t>
      </w:r>
    </w:p>
    <w:p>
      <w:pPr>
        <w:pStyle w:val="Corpsdutexte21"/>
        <w:shd w:val="clear" w:color="auto" w:fill="auto"/>
        <w:tabs>
          <w:tab w:val="left" w:pos="8942"/>
        </w:tabs>
        <w:spacing w:before="0" w:after="180" w:line="254" w:lineRule="exact"/>
        <w:ind w:end="220" w:firstLine="0"/>
      </w:pPr>
      <w:r>
        <w:rPr>
          <w:rStyle w:val="Corpsdutexte2"/>
          <w:b/>
          <w:bCs/>
          <w:color w:val="000000"/>
          <w:lang w:eastAsia="en-US"/>
        </w:rPr>
        <w:t xml:space="preserve">ZAKRES WYMAGAŃ I OBOWIĄZKÓW DOTYCZĄCY NIEZALEŻNEGO SPRAWOZDANIA ZAWIERAJĄCEGO USTALENIA FAKTYCZNE W SPRAWIE KOSZTÓW ZGŁOSZONYCH W RAMACH UMOWY O DOTACJĘ FINANSOWANEJ </w:t>
      </w:r>
      <w:r w:rsidR="00B662F4">
        <w:rPr>
          <w:rStyle w:val="Corpsdutexte2"/>
          <w:b/>
          <w:bCs/>
          <w:color w:val="000000"/>
          <w:lang w:eastAsia="en-US"/>
        </w:rPr>
        <w:t xml:space="preserve">PRZEZ </w:t>
      </w:r>
      <w:r w:rsidR="00D444E8">
        <w:rPr>
          <w:rStyle w:val="Corpsdutexte2"/>
          <w:b/>
          <w:bCs/>
          <w:color w:val="000000"/>
          <w:lang w:eastAsia="en-US"/>
        </w:rPr>
        <w:t xml:space="preserve">EUROPEJSKĄ </w:t>
      </w:r>
      <w:r w:rsidR="00B662F4">
        <w:rPr>
          <w:rStyle w:val="Corpsdutexte2"/>
          <w:b/>
          <w:bCs/>
          <w:color w:val="000000"/>
          <w:lang w:eastAsia="en-US"/>
        </w:rPr>
        <w:t xml:space="preserve">AGENCJĘ WYKONAWCZĄ </w:t>
      </w:r>
      <w:r w:rsidR="00D444E8">
        <w:rPr>
          <w:rStyle w:val="Corpsdutexte2"/>
          <w:b/>
          <w:bCs/>
          <w:color w:val="000000"/>
          <w:lang w:eastAsia="en-US"/>
        </w:rPr>
        <w:t xml:space="preserve">DS. KLIMATU, INFRASTRUKTURY I ŚRODOWISKA </w:t>
      </w:r>
      <w:r w:rsidRPr="00BA61AA" w:rsidR="00B662F4">
        <w:rPr>
          <w:rStyle w:val="Corpsdutexte2"/>
          <w:b/>
          <w:bCs/>
          <w:color w:val="000000"/>
          <w:lang w:eastAsia="en-US"/>
        </w:rPr>
        <w:t xml:space="preserve">(</w:t>
      </w:r>
      <w:r w:rsidRPr="00BA61AA" w:rsidR="00BE3D08">
        <w:rPr>
          <w:rStyle w:val="Corpsdutexte2"/>
          <w:b/>
          <w:bCs/>
          <w:color w:val="000000"/>
          <w:lang w:eastAsia="en-US"/>
        </w:rPr>
        <w:t xml:space="preserve">CINEA</w:t>
      </w:r>
      <w:r w:rsidRPr="00BA61AA" w:rsidR="00B662F4">
        <w:rPr>
          <w:rStyle w:val="Corpsdutexte2"/>
          <w:b/>
          <w:bCs/>
          <w:color w:val="000000"/>
          <w:lang w:eastAsia="en-US"/>
        </w:rPr>
        <w:t xml:space="preserve">)</w:t>
      </w:r>
      <w:r>
        <w:rPr>
          <w:rStyle w:val="Corpsdutexte2"/>
          <w:b/>
          <w:bCs/>
          <w:color w:val="000000"/>
          <w:lang w:eastAsia="en-US"/>
        </w:rPr>
        <w:tab/>
      </w:r>
      <w:r>
        <w:rPr>
          <w:rStyle w:val="Corpsdutexte2"/>
          <w:b/>
          <w:bCs/>
          <w:color w:val="000000"/>
          <w:lang w:val="sl-SI" w:eastAsia="sl-SI"/>
        </w:rPr>
        <w:t xml:space="preserve">2</w:t>
      </w:r>
    </w:p>
    <w:p>
      <w:pPr>
        <w:pStyle w:val="Corpsdutexte21"/>
        <w:shd w:val="clear" w:color="auto" w:fill="auto"/>
        <w:tabs>
          <w:tab w:val="left" w:pos="8923"/>
        </w:tabs>
        <w:spacing w:before="0" w:after="1008" w:line="254" w:lineRule="exact"/>
        <w:ind w:end="220" w:firstLine="0"/>
      </w:pPr>
      <w:r>
        <w:rPr>
          <w:rStyle w:val="Corpsdutexte2"/>
          <w:b/>
          <w:bCs/>
          <w:color w:val="000000"/>
          <w:lang w:eastAsia="en-US"/>
        </w:rPr>
        <w:t xml:space="preserve">NIEZALEŻNE SPRAWOZDANIE Z USTALEŃ FAKTYCZNYCH DOTYCZĄCYCH KOSZTÓW ZGŁOSZONYCH W RAMACH UMOWY O DOTACJĘ FINANSOWANEJ </w:t>
      </w:r>
      <w:r w:rsidR="00BE3D08">
        <w:rPr>
          <w:rStyle w:val="Corpsdutexte2"/>
          <w:b/>
          <w:bCs/>
          <w:color w:val="000000"/>
          <w:lang w:eastAsia="en-US"/>
        </w:rPr>
        <w:t xml:space="preserve">PRZEZ EUROPEJSKĄ AGENCJĘ WYKONAWCZĄ DS. KLIMATU, INFRASTRUKTURY I ŚRODOWISKA </w:t>
      </w:r>
      <w:r w:rsidRPr="00EC5C23" w:rsidR="00BE3D08">
        <w:rPr>
          <w:rStyle w:val="Corpsdutexte2"/>
          <w:b/>
          <w:bCs/>
          <w:color w:val="000000"/>
          <w:lang w:eastAsia="en-US"/>
        </w:rPr>
        <w:t xml:space="preserve">(CINEA) 6</w:t>
      </w:r>
      <w:hyperlink w:tooltip="Current Document" w:history="1" w:anchor="bookmark15">
        <w:r w:rsidR="00B979D8">
          <w:rPr>
            <w:rStyle w:val="Corpsdutexte2"/>
            <w:b/>
            <w:bCs/>
            <w:color w:val="000000"/>
            <w:lang w:eastAsia="en-US"/>
          </w:rPr>
          <w:tab/>
        </w:r>
      </w:hyperlink>
    </w:p>
    <w:p>
      <w:pPr>
        <w:pStyle w:val="Corpsdutexte21"/>
        <w:shd w:val="clear" w:color="auto" w:fill="auto"/>
        <w:spacing w:before="0" w:after="0" w:line="240" w:lineRule="auto"/>
        <w:ind w:end="221" w:firstLine="0"/>
      </w:pPr>
      <w:bookmarkStart w:name="_Hlk176529698" w:id="3"/>
      <w:r w:rsidR="00E743D6">
        <w:rPr>
          <w:rStyle w:val="Corpsdutexte2"/>
          <w:b/>
          <w:bCs/>
          <w:color w:val="000000"/>
          <w:lang w:eastAsia="en-US"/>
        </w:rPr>
        <w:t xml:space="preserve"/>
      </w:r>
      <w:bookmarkEnd w:id="3"/>
      <w:r w:rsidR="00E743D6">
        <w:rPr>
          <w:rStyle w:val="Corpsdutexte2"/>
          <w:b/>
          <w:bCs/>
          <w:color w:val="000000"/>
          <w:lang w:eastAsia="en-US"/>
        </w:rPr>
        <w:t xml:space="preserve">Zarówno zakres zadań, jak i </w:t>
      </w:r>
      <w:r>
        <w:rPr>
          <w:rStyle w:val="Corpsdutexte2"/>
          <w:b/>
          <w:bCs/>
          <w:color w:val="000000"/>
          <w:lang w:eastAsia="en-US"/>
        </w:rPr>
        <w:t xml:space="preserve">niezależne sprawozdanie z ustaleń faktycznych </w:t>
      </w:r>
      <w:r w:rsidR="00E743D6">
        <w:rPr>
          <w:rStyle w:val="Corpsdutexte2"/>
          <w:b/>
          <w:bCs/>
          <w:color w:val="000000"/>
          <w:lang w:eastAsia="en-US"/>
        </w:rPr>
        <w:t xml:space="preserve">są obowiązkowe i powinny zostać dostarczone </w:t>
      </w:r>
      <w:r>
        <w:rPr>
          <w:rStyle w:val="Corpsdutexte2"/>
          <w:b/>
          <w:bCs/>
          <w:color w:val="000000"/>
          <w:lang w:eastAsia="en-US"/>
        </w:rPr>
        <w:t xml:space="preserve">przez audytora</w:t>
      </w:r>
      <w:r w:rsidR="00E743D6">
        <w:rPr>
          <w:rStyle w:val="Corpsdutexte2"/>
          <w:b/>
          <w:bCs/>
          <w:color w:val="000000"/>
          <w:lang w:eastAsia="en-US"/>
        </w:rPr>
        <w:t xml:space="preserve">.</w:t>
      </w:r>
      <w:r>
        <w:br w:type="page"/>
      </w:r>
    </w:p>
    <w:p>
      <w:pPr>
        <w:pStyle w:val="En-tte20"/>
        <w:keepNext/>
        <w:keepLines/>
        <w:shd w:val="clear" w:color="auto" w:fill="auto"/>
        <w:spacing w:after="199"/>
        <w:ind w:start="20" w:end="40"/>
      </w:pPr>
      <w:bookmarkStart w:name="bookmark2" w:id="4"/>
      <w:bookmarkStart w:name="bookmark3" w:id="5"/>
      <w:r>
        <w:rPr>
          <w:rStyle w:val="En-tte2"/>
          <w:b/>
          <w:bCs/>
          <w:color w:val="000000"/>
          <w:lang w:eastAsia="en-US"/>
        </w:rPr>
        <w:t xml:space="preserve">Zakres zadań dotyczący niezależnego sprawozdania z ustaleń faktycznych w sprawie kosztów zgłoszonych w ramach umowy o udzielenie dotacji finansowanej </w:t>
      </w:r>
      <w:r w:rsidR="00B662F4">
        <w:rPr>
          <w:rStyle w:val="En-tte2"/>
          <w:b/>
          <w:bCs/>
          <w:color w:val="000000"/>
          <w:lang w:eastAsia="en-US"/>
        </w:rPr>
        <w:t xml:space="preserve">przez </w:t>
      </w:r>
      <w:r w:rsidR="002A5471">
        <w:rPr>
          <w:rStyle w:val="En-tte2"/>
          <w:b/>
          <w:bCs/>
          <w:color w:val="000000"/>
          <w:lang w:eastAsia="en-US"/>
        </w:rPr>
        <w:t xml:space="preserve">Europejską </w:t>
      </w:r>
      <w:r w:rsidR="00B662F4">
        <w:rPr>
          <w:rStyle w:val="En-tte2"/>
          <w:b/>
          <w:bCs/>
          <w:color w:val="000000"/>
          <w:lang w:eastAsia="en-US"/>
        </w:rPr>
        <w:t xml:space="preserve">Agencję Wykonawczą </w:t>
      </w:r>
      <w:r w:rsidR="002A5471">
        <w:rPr>
          <w:rStyle w:val="En-tte2"/>
          <w:b/>
          <w:bCs/>
          <w:color w:val="000000"/>
          <w:lang w:eastAsia="en-US"/>
        </w:rPr>
        <w:t xml:space="preserve">ds. Klimatu, Infrastruktury i </w:t>
      </w:r>
      <w:r w:rsidR="00BE3D08">
        <w:rPr>
          <w:rStyle w:val="En-tte2"/>
          <w:b/>
          <w:bCs/>
          <w:color w:val="000000"/>
          <w:lang w:eastAsia="en-US"/>
        </w:rPr>
        <w:t xml:space="preserve">Środowiska </w:t>
      </w:r>
      <w:r w:rsidR="00B662F4">
        <w:rPr>
          <w:rStyle w:val="En-tte2"/>
          <w:b/>
          <w:bCs/>
          <w:color w:val="000000"/>
          <w:lang w:eastAsia="en-US"/>
        </w:rPr>
        <w:t xml:space="preserve">(</w:t>
      </w:r>
      <w:r w:rsidR="00BE3D08">
        <w:rPr>
          <w:rStyle w:val="En-tte2"/>
          <w:b/>
          <w:bCs/>
          <w:color w:val="000000"/>
          <w:lang w:eastAsia="en-US"/>
        </w:rPr>
        <w:t xml:space="preserve">CINEA</w:t>
      </w:r>
      <w:r>
        <w:rPr>
          <w:rStyle w:val="En-tte2"/>
          <w:b/>
          <w:bCs/>
          <w:color w:val="000000"/>
          <w:lang w:eastAsia="en-US"/>
        </w:rPr>
        <w:t xml:space="preserve">)</w:t>
      </w:r>
      <w:bookmarkEnd w:id="4"/>
      <w:bookmarkEnd w:id="5"/>
      <w:r w:rsidR="00AF30DC">
        <w:t xml:space="preserve"> , zwaną dalej "Agencją"</w:t>
      </w:r>
      <w:r w:rsidR="00B662F4">
        <w:rPr>
          <w:rStyle w:val="En-tte2"/>
          <w:b/>
          <w:bCs/>
          <w:color w:val="000000"/>
          <w:lang w:eastAsia="en-US"/>
        </w:rPr>
        <w:t xml:space="preserve">.</w:t>
      </w:r>
    </w:p>
    <w:p>
      <w:pPr>
        <w:pStyle w:val="Corpsdutexte310"/>
        <w:shd w:val="clear" w:color="auto" w:fill="auto"/>
        <w:spacing w:before="0" w:after="100"/>
        <w:ind w:start="20" w:end="40" w:firstLine="0"/>
        <w:rPr>
          <w:rStyle w:val="Corpsdutexte3"/>
          <w:color w:val="000000"/>
          <w:lang w:eastAsia="en-US"/>
        </w:rPr>
      </w:pPr>
      <w:r>
        <w:rPr>
          <w:rStyle w:val="Corpsdutexte3"/>
          <w:color w:val="000000"/>
          <w:lang w:eastAsia="en-US"/>
        </w:rPr>
        <w:t xml:space="preserve">Poniżej przedstawiono zakres wymagań i obowiązków </w:t>
      </w:r>
      <w:r w:rsidRPr="004D38E2">
        <w:rPr>
          <w:rStyle w:val="Corpsdutexte3"/>
          <w:color w:val="000000"/>
          <w:lang w:val="en-GB" w:eastAsia="nl-NL"/>
        </w:rPr>
        <w:t xml:space="preserve">("SIWZ")</w:t>
      </w:r>
      <w:r>
        <w:rPr>
          <w:rStyle w:val="Corpsdutexte3"/>
          <w:color w:val="000000"/>
          <w:lang w:eastAsia="en-US"/>
        </w:rPr>
        <w:t xml:space="preserve">, na podstawie których </w:t>
      </w:r>
      <w:r w:rsidRPr="002D7BD4">
        <w:rPr>
          <w:rStyle w:val="Corpsdutexte3Italique"/>
          <w:color w:val="000000"/>
          <w:highlight w:val="yellow"/>
          <w:lang w:eastAsia="en-US"/>
        </w:rPr>
        <w:t xml:space="preserve">&lt;nazwa Beneficjenta&gt; </w:t>
      </w:r>
      <w:r>
        <w:rPr>
          <w:rStyle w:val="Corpsdutexte3"/>
          <w:color w:val="000000"/>
          <w:lang w:eastAsia="en-US"/>
        </w:rPr>
        <w:t xml:space="preserve">"</w:t>
      </w:r>
      <w:r>
        <w:rPr>
          <w:rStyle w:val="Corpsdutexte3"/>
          <w:color w:val="000000"/>
          <w:lang w:eastAsia="en-US"/>
        </w:rPr>
        <w:t xml:space="preserve">Beneficjent" wyraża zgodę na zaangażowanie </w:t>
      </w:r>
      <w:r w:rsidRPr="002D7BD4">
        <w:rPr>
          <w:rStyle w:val="Corpsdutexte3Italique"/>
          <w:color w:val="000000"/>
          <w:highlight w:val="yellow"/>
          <w:lang w:eastAsia="en-US"/>
        </w:rPr>
        <w:t xml:space="preserve">&lt;nazwa firmy audytorskiej&gt; </w:t>
      </w:r>
      <w:r>
        <w:rPr>
          <w:rStyle w:val="Corpsdutexte3"/>
          <w:color w:val="000000"/>
          <w:lang w:eastAsia="en-US"/>
        </w:rPr>
        <w:t xml:space="preserve">"Audytora" w celu dostarczenia niezależnego raportu zawierającego ustalenia faktyczne dotyczące Sprawozdania(-ń) Finansowego(-ych)</w:t>
      </w:r>
      <w:r>
        <w:rPr>
          <w:rStyle w:val="Corpsdutexte3"/>
          <w:color w:val="000000"/>
          <w:vertAlign w:val="superscript"/>
          <w:lang w:eastAsia="en-US"/>
        </w:rPr>
        <w:footnoteReference w:id="2"/>
      </w:r>
      <w:r>
        <w:rPr>
          <w:rStyle w:val="Corpsdutexte3"/>
          <w:color w:val="000000"/>
          <w:lang w:eastAsia="en-US"/>
        </w:rPr>
        <w:t xml:space="preserve"> przygotowanego(-ych) przez Beneficjenta </w:t>
      </w:r>
      <w:r w:rsidRPr="002D7BD4" w:rsidR="00DC479E">
        <w:rPr>
          <w:rStyle w:val="Corpsdutexte3"/>
          <w:i/>
          <w:color w:val="000000"/>
          <w:lang w:eastAsia="en-US"/>
        </w:rPr>
        <w:t xml:space="preserve">(</w:t>
      </w:r>
      <w:r w:rsidRPr="002D7BD4" w:rsidR="00DC479E">
        <w:rPr>
          <w:rStyle w:val="Corpsdutexte3"/>
          <w:i/>
          <w:color w:val="000000"/>
          <w:lang w:eastAsia="en-US"/>
        </w:rPr>
        <w:t xml:space="preserve">w tym </w:t>
      </w:r>
      <w:r w:rsidR="004A04B1">
        <w:rPr>
          <w:rStyle w:val="Corpsdutexte3"/>
          <w:i/>
          <w:color w:val="000000"/>
          <w:lang w:eastAsia="en-US"/>
        </w:rPr>
        <w:t xml:space="preserve">kosztów </w:t>
      </w:r>
      <w:r w:rsidRPr="002D7BD4" w:rsidR="00DC479E">
        <w:rPr>
          <w:rStyle w:val="Corpsdutexte3"/>
          <w:i/>
          <w:color w:val="000000"/>
          <w:lang w:eastAsia="en-US"/>
        </w:rPr>
        <w:t xml:space="preserve">jego podmiotu(-ów) powiązanego(</w:t>
      </w:r>
      <w:r w:rsidRPr="002D7BD4" w:rsidR="00DC479E">
        <w:rPr>
          <w:rStyle w:val="Corpsdutexte3"/>
          <w:i/>
          <w:color w:val="000000"/>
          <w:lang w:eastAsia="en-US"/>
        </w:rPr>
        <w:t xml:space="preserve">-ych</w:t>
      </w:r>
      <w:r w:rsidRPr="002D7BD4" w:rsidR="004A04B1">
        <w:rPr>
          <w:rStyle w:val="Corpsdutexte3"/>
          <w:i/>
          <w:color w:val="000000"/>
          <w:lang w:eastAsia="en-US"/>
        </w:rPr>
        <w:t xml:space="preserve">): </w:t>
      </w:r>
      <w:r w:rsidRPr="004A04B1" w:rsidR="00DC479E">
        <w:rPr>
          <w:rStyle w:val="Corpsdutexte3Italique"/>
          <w:color w:val="000000"/>
          <w:highlight w:val="yellow"/>
          <w:lang w:eastAsia="en-US"/>
        </w:rPr>
        <w:t xml:space="preserve">&lt;nazwa podmiotu(-ów) powiązanego(</w:t>
      </w:r>
      <w:r w:rsidRPr="004A04B1" w:rsidR="00DC479E">
        <w:rPr>
          <w:rStyle w:val="Corpsdutexte3Italique"/>
          <w:color w:val="000000"/>
          <w:highlight w:val="yellow"/>
          <w:lang w:eastAsia="en-US"/>
        </w:rPr>
        <w:t xml:space="preserve">-ych</w:t>
      </w:r>
      <w:r w:rsidRPr="004A04B1" w:rsidR="00DC479E">
        <w:rPr>
          <w:rStyle w:val="Corpsdutexte3Italique"/>
          <w:i w:val="0"/>
          <w:color w:val="000000"/>
          <w:lang w:eastAsia="en-US"/>
        </w:rPr>
        <w:t xml:space="preserve">)&gt;</w:t>
      </w:r>
      <w:r>
        <w:rPr>
          <w:rStyle w:val="FootnoteReference"/>
          <w:i/>
          <w:iCs/>
          <w:color w:val="000000"/>
          <w:highlight w:val="yellow"/>
          <w:lang w:eastAsia="en-US"/>
        </w:rPr>
        <w:footnoteReference w:id="3"/>
      </w:r>
      <w:r w:rsidRPr="004A04B1" w:rsidR="00DC479E">
        <w:rPr>
          <w:rStyle w:val="Corpsdutexte3Italique"/>
          <w:i w:val="0"/>
          <w:color w:val="000000"/>
          <w:lang w:eastAsia="en-US"/>
        </w:rPr>
        <w:t xml:space="preserve"> ) </w:t>
      </w:r>
      <w:r>
        <w:rPr>
          <w:rStyle w:val="Corpsdutexte3"/>
          <w:color w:val="000000"/>
          <w:lang w:eastAsia="en-US"/>
        </w:rPr>
        <w:t xml:space="preserve">oraz sporządzenia raportu w związku z </w:t>
      </w:r>
      <w:r>
        <w:rPr>
          <w:rStyle w:val="Corpsdutexte3"/>
          <w:color w:val="000000"/>
          <w:lang w:eastAsia="en-US"/>
        </w:rPr>
        <w:t xml:space="preserve">umową o dofinansowanie finansowaną </w:t>
      </w:r>
      <w:r>
        <w:rPr>
          <w:rStyle w:val="Corpsdutexte3"/>
          <w:color w:val="000000"/>
          <w:lang w:eastAsia="en-US"/>
        </w:rPr>
        <w:t xml:space="preserve">ze środków Unii Europejskiej</w:t>
      </w:r>
      <w:r>
        <w:rPr>
          <w:rStyle w:val="Corpsdutexte3"/>
          <w:color w:val="000000"/>
          <w:lang w:eastAsia="en-US"/>
        </w:rPr>
        <w:t xml:space="preserve">, dotyczącą </w:t>
      </w:r>
      <w:r w:rsidRPr="002D7BD4">
        <w:rPr>
          <w:rStyle w:val="Corpsdutexte3Italique"/>
          <w:color w:val="000000"/>
          <w:highlight w:val="yellow"/>
          <w:lang w:eastAsia="en-US"/>
        </w:rPr>
        <w:t xml:space="preserve">&lt;tytuł i numer umowy o dofinansowanie&gt; </w:t>
      </w:r>
      <w:r>
        <w:rPr>
          <w:rStyle w:val="Corpsdutexte3"/>
          <w:color w:val="000000"/>
          <w:lang w:eastAsia="en-US"/>
        </w:rPr>
        <w:t xml:space="preserve">("Umowa o dofinansowanie"). Tam, gdzie w niniejszych Warunkach Umowy mowa jest o "</w:t>
      </w:r>
      <w:r w:rsidR="00B662F4">
        <w:rPr>
          <w:rStyle w:val="Corpsdutexte3"/>
          <w:color w:val="000000"/>
          <w:lang w:eastAsia="en-US"/>
        </w:rPr>
        <w:t xml:space="preserve">Agencji</w:t>
      </w:r>
      <w:r>
        <w:rPr>
          <w:rStyle w:val="Corpsdutexte3"/>
          <w:color w:val="000000"/>
          <w:lang w:eastAsia="en-US"/>
        </w:rPr>
        <w:t xml:space="preserve">", odnosi się to do jej roli jako sygnatariusza Umowy o dofinansowanie z Beneficjentem. Unia Europejska </w:t>
      </w:r>
      <w:r>
        <w:rPr>
          <w:rStyle w:val="Corpsdutexte3"/>
          <w:color w:val="000000"/>
          <w:lang w:eastAsia="en-US"/>
        </w:rPr>
        <w:t xml:space="preserve">nie jest stroną niniejszego zobowiązania.</w:t>
      </w:r>
    </w:p>
    <w:p w:rsidR="00785CC1">
      <w:pPr>
        <w:pStyle w:val="Corpsdutexte310"/>
        <w:shd w:val="clear" w:color="auto" w:fill="auto"/>
        <w:spacing w:before="0" w:after="100"/>
        <w:ind w:start="20" w:end="40" w:firstLine="0"/>
      </w:pPr>
    </w:p>
    <w:p>
      <w:pPr>
        <w:pStyle w:val="En-tte31"/>
        <w:keepNext/>
        <w:keepLines/>
        <w:shd w:val="clear" w:color="auto" w:fill="auto"/>
        <w:spacing w:before="0" w:after="98" w:line="200" w:lineRule="exact"/>
        <w:ind w:start="380"/>
      </w:pPr>
      <w:bookmarkStart w:name="bookmark4" w:id="6"/>
      <w:r>
        <w:rPr>
          <w:rStyle w:val="En-tte3"/>
          <w:b/>
          <w:bCs/>
          <w:color w:val="000000"/>
          <w:lang w:val="sl-SI" w:eastAsia="sl-SI"/>
        </w:rPr>
        <w:t xml:space="preserve">1.1 </w:t>
      </w:r>
      <w:r>
        <w:rPr>
          <w:rStyle w:val="En-tte3"/>
          <w:b/>
          <w:bCs/>
          <w:color w:val="000000"/>
          <w:lang w:eastAsia="en-US"/>
        </w:rPr>
        <w:t xml:space="preserve">Obowiązki stron umowy o pracę</w:t>
      </w:r>
      <w:bookmarkEnd w:id="6"/>
    </w:p>
    <w:p>
      <w:pPr>
        <w:pStyle w:val="Corpsdutexte310"/>
        <w:shd w:val="clear" w:color="auto" w:fill="auto"/>
        <w:spacing w:before="0" w:after="180"/>
        <w:ind w:start="20" w:end="40" w:firstLine="0"/>
      </w:pPr>
      <w:r>
        <w:rPr>
          <w:rStyle w:val="Corpsdutexte3Gras"/>
          <w:color w:val="000000"/>
          <w:lang w:eastAsia="en-US"/>
        </w:rPr>
        <w:t xml:space="preserve">"Beneficjent" </w:t>
      </w:r>
      <w:r>
        <w:rPr>
          <w:rStyle w:val="Corpsdutexte3"/>
          <w:color w:val="000000"/>
          <w:lang w:eastAsia="en-US"/>
        </w:rPr>
        <w:t xml:space="preserve">odnosi się do podmiotu prawnego, który </w:t>
      </w:r>
      <w:r>
        <w:rPr>
          <w:rStyle w:val="Corpsdutexte3"/>
          <w:color w:val="000000"/>
          <w:lang w:eastAsia="en-US"/>
        </w:rPr>
        <w:t xml:space="preserve">otrzymuje dotację i który podpisał umowę o dotację z </w:t>
      </w:r>
      <w:r w:rsidR="00B662F4">
        <w:rPr>
          <w:rStyle w:val="Corpsdutexte3"/>
          <w:color w:val="000000"/>
          <w:lang w:eastAsia="en-US"/>
        </w:rPr>
        <w:t xml:space="preserve">Agencją</w:t>
      </w:r>
      <w:r>
        <w:rPr>
          <w:rStyle w:val="Corpsdutexte3"/>
          <w:color w:val="000000"/>
          <w:lang w:eastAsia="en-US"/>
        </w:rPr>
        <w:t xml:space="preserve">.</w:t>
      </w:r>
    </w:p>
    <w:p>
      <w:pPr>
        <w:pStyle w:val="Corpsdutexte310"/>
        <w:numPr>
          <w:ilvl w:val="0"/>
          <w:numId w:val="2"/>
        </w:numPr>
        <w:shd w:val="clear" w:color="auto" w:fill="auto"/>
        <w:tabs>
          <w:tab w:val="left" w:pos="375"/>
        </w:tabs>
        <w:spacing w:before="0" w:after="180"/>
        <w:ind w:start="380" w:end="40"/>
      </w:pPr>
      <w:r>
        <w:rPr>
          <w:rStyle w:val="Corpsdutexte3"/>
          <w:color w:val="000000"/>
          <w:lang w:eastAsia="en-US"/>
        </w:rPr>
        <w:t xml:space="preserve">Beneficjent jest odpowiedzialny za przygotowanie Sprawozdania Finansowego dla </w:t>
      </w:r>
      <w:r w:rsidR="004A04B1">
        <w:rPr>
          <w:rStyle w:val="Corpsdutexte3"/>
          <w:color w:val="000000"/>
          <w:lang w:eastAsia="en-US"/>
        </w:rPr>
        <w:t xml:space="preserve">projektu </w:t>
      </w:r>
      <w:r>
        <w:rPr>
          <w:rStyle w:val="Corpsdutexte3"/>
          <w:color w:val="000000"/>
          <w:lang w:eastAsia="en-US"/>
        </w:rPr>
        <w:t xml:space="preserve">finansowanego na podstawie Umowy o dofinansowanie</w:t>
      </w:r>
      <w:r w:rsidR="00E90ADC">
        <w:rPr>
          <w:rStyle w:val="Corpsdutexte3"/>
          <w:color w:val="000000"/>
          <w:lang w:eastAsia="en-US"/>
        </w:rPr>
        <w:t xml:space="preserve">, </w:t>
      </w:r>
      <w:r>
        <w:rPr>
          <w:rStyle w:val="Corpsdutexte3"/>
          <w:color w:val="000000"/>
          <w:lang w:eastAsia="en-US"/>
        </w:rPr>
        <w:t xml:space="preserve">zgodnie z taką umową</w:t>
      </w:r>
      <w:r w:rsidR="00E90ADC">
        <w:rPr>
          <w:rStyle w:val="Corpsdutexte3"/>
          <w:color w:val="000000"/>
          <w:lang w:eastAsia="en-US"/>
        </w:rPr>
        <w:t xml:space="preserve">, </w:t>
      </w:r>
      <w:r w:rsidR="00E90ADC">
        <w:rPr>
          <w:rStyle w:val="Corpsdutexte3"/>
          <w:color w:val="000000"/>
          <w:lang w:eastAsia="en-US"/>
        </w:rPr>
        <w:t xml:space="preserve">za </w:t>
      </w:r>
      <w:r>
        <w:rPr>
          <w:rStyle w:val="Corpsdutexte3"/>
          <w:color w:val="000000"/>
          <w:lang w:eastAsia="en-US"/>
        </w:rPr>
        <w:t xml:space="preserve">dostarczenie go Audytorowi oraz za zapewnienie, że to Sprawozdanie Finansowe może być odpowiednio uzgodnione </w:t>
      </w:r>
      <w:r>
        <w:rPr>
          <w:rStyle w:val="Corpsdutexte3"/>
          <w:color w:val="000000"/>
          <w:lang w:eastAsia="en-US"/>
        </w:rPr>
        <w:t xml:space="preserve">z systemem księgowym i rachunkowym </w:t>
      </w:r>
      <w:r>
        <w:rPr>
          <w:rStyle w:val="Corpsdutexte3"/>
          <w:color w:val="000000"/>
          <w:lang w:eastAsia="en-US"/>
        </w:rPr>
        <w:t xml:space="preserve">Beneficjenta </w:t>
      </w:r>
      <w:r w:rsidR="00EA4CBF">
        <w:rPr>
          <w:rStyle w:val="Corpsdutexte3"/>
          <w:color w:val="000000"/>
          <w:lang w:eastAsia="en-US"/>
        </w:rPr>
        <w:t xml:space="preserve">(oraz, w stosownych przypadkach, również Podmiotu Stowarzyszonego)</w:t>
      </w:r>
      <w:r w:rsidR="00E90ADC">
        <w:rPr>
          <w:rStyle w:val="Corpsdutexte3"/>
          <w:color w:val="000000"/>
          <w:lang w:eastAsia="en-US"/>
        </w:rPr>
        <w:t xml:space="preserve">, jak </w:t>
      </w:r>
      <w:r>
        <w:rPr>
          <w:rStyle w:val="Corpsdutexte3"/>
          <w:color w:val="000000"/>
          <w:lang w:eastAsia="en-US"/>
        </w:rPr>
        <w:t xml:space="preserve">również z rachunkami i zapisami leżącymi u jego podstaw. Niezależnie od procedur, które należy przeprowadzić</w:t>
      </w:r>
      <w:r>
        <w:rPr>
          <w:rStyle w:val="Corpsdutexte3"/>
          <w:color w:val="000000"/>
          <w:lang w:eastAsia="en-US"/>
        </w:rPr>
        <w:t xml:space="preserve">, Beneficjent </w:t>
      </w:r>
      <w:r w:rsidR="00EA4CBF">
        <w:rPr>
          <w:rStyle w:val="Corpsdutexte3"/>
          <w:color w:val="000000"/>
          <w:lang w:eastAsia="en-US"/>
        </w:rPr>
        <w:t xml:space="preserve">(i w stosownych przypadkach również Podmiot Stowarzyszony) </w:t>
      </w:r>
      <w:r>
        <w:rPr>
          <w:rStyle w:val="Corpsdutexte3"/>
          <w:color w:val="000000"/>
          <w:lang w:eastAsia="en-US"/>
        </w:rPr>
        <w:t xml:space="preserve">pozostaje przez cały czas odpowiedzialny za dokładność Sprawozdania Finansowego.</w:t>
      </w:r>
    </w:p>
    <w:p>
      <w:pPr>
        <w:pStyle w:val="Corpsdutexte310"/>
        <w:numPr>
          <w:ilvl w:val="0"/>
          <w:numId w:val="2"/>
        </w:numPr>
        <w:shd w:val="clear" w:color="auto" w:fill="auto"/>
        <w:tabs>
          <w:tab w:val="left" w:pos="375"/>
        </w:tabs>
        <w:spacing w:before="0" w:after="176"/>
        <w:ind w:start="380" w:end="40"/>
      </w:pPr>
      <w:r>
        <w:rPr>
          <w:rStyle w:val="Corpsdutexte3"/>
          <w:color w:val="000000"/>
          <w:lang w:eastAsia="en-US"/>
        </w:rPr>
        <w:t xml:space="preserve">Beneficjent jest odpowiedzialny za faktyczne oświadczenia, które umożliwią Audytorowi przeprowadzenie określonych procedur i dostarczy Audytorowi pisemne oświadczenie potwierdzające te oświadczenia, wyraźnie datowane i określające okres objęty oświadczeniami.</w:t>
      </w:r>
    </w:p>
    <w:p>
      <w:pPr>
        <w:pStyle w:val="Corpsdutexte310"/>
        <w:numPr>
          <w:ilvl w:val="0"/>
          <w:numId w:val="2"/>
        </w:numPr>
        <w:shd w:val="clear" w:color="auto" w:fill="auto"/>
        <w:tabs>
          <w:tab w:val="left" w:pos="375"/>
        </w:tabs>
        <w:spacing w:before="0" w:after="180" w:line="254" w:lineRule="exact"/>
        <w:ind w:start="380" w:end="40"/>
      </w:pPr>
      <w:r>
        <w:rPr>
          <w:rStyle w:val="Corpsdutexte3"/>
          <w:color w:val="000000"/>
          <w:lang w:eastAsia="en-US"/>
        </w:rPr>
        <w:t xml:space="preserve">Beneficjent </w:t>
      </w:r>
      <w:r w:rsidRPr="00987CD5">
        <w:rPr>
          <w:rStyle w:val="Corpsdutexte3"/>
          <w:color w:val="000000"/>
          <w:lang w:eastAsia="en-US"/>
        </w:rPr>
        <w:t xml:space="preserve">przyjmuje do wiadomości</w:t>
      </w:r>
      <w:r>
        <w:rPr>
          <w:rStyle w:val="Corpsdutexte3"/>
          <w:color w:val="000000"/>
          <w:lang w:eastAsia="en-US"/>
        </w:rPr>
        <w:t xml:space="preserve">, że zdolność Audytora </w:t>
      </w:r>
      <w:r>
        <w:rPr>
          <w:rStyle w:val="Corpsdutexte3"/>
          <w:color w:val="000000"/>
          <w:lang w:eastAsia="en-US"/>
        </w:rPr>
        <w:t xml:space="preserve">do skutecznego przeprowadzenia procedur wymaganych przez niniejsze zlecenie zależy od zapewnienia przez Beneficjenta pełnego i swobodnego dostępu do </w:t>
      </w:r>
      <w:r>
        <w:rPr>
          <w:rStyle w:val="Corpsdutexte3"/>
          <w:color w:val="000000"/>
          <w:lang w:eastAsia="en-US"/>
        </w:rPr>
        <w:t xml:space="preserve">personelu </w:t>
      </w:r>
      <w:r>
        <w:rPr>
          <w:rStyle w:val="Corpsdutexte3"/>
          <w:color w:val="000000"/>
          <w:lang w:eastAsia="en-US"/>
        </w:rPr>
        <w:t xml:space="preserve">Beneficjenta </w:t>
      </w:r>
      <w:r w:rsidR="00EA4CBF">
        <w:rPr>
          <w:rStyle w:val="Corpsdutexte3"/>
          <w:color w:val="000000"/>
          <w:lang w:eastAsia="en-US"/>
        </w:rPr>
        <w:t xml:space="preserve">(oraz, w stosownych przypadkach, również Podmiotu Stowarzyszonego) </w:t>
      </w:r>
      <w:r>
        <w:rPr>
          <w:rStyle w:val="Corpsdutexte3"/>
          <w:color w:val="000000"/>
          <w:lang w:eastAsia="en-US"/>
        </w:rPr>
        <w:t xml:space="preserve">oraz </w:t>
      </w:r>
      <w:r w:rsidR="00EA4CBF">
        <w:rPr>
          <w:rStyle w:val="Corpsdutexte3"/>
          <w:color w:val="000000"/>
          <w:lang w:eastAsia="en-US"/>
        </w:rPr>
        <w:t xml:space="preserve">jego/jej </w:t>
      </w:r>
      <w:r>
        <w:rPr>
          <w:rStyle w:val="Corpsdutexte3"/>
          <w:color w:val="000000"/>
          <w:lang w:eastAsia="en-US"/>
        </w:rPr>
        <w:t xml:space="preserve">dokumentacji księgowej i innej stosownej dokumentacji.</w:t>
      </w:r>
    </w:p>
    <w:p>
      <w:pPr>
        <w:pStyle w:val="Corpsdutexte310"/>
        <w:shd w:val="clear" w:color="auto" w:fill="auto"/>
        <w:spacing w:before="0" w:after="224" w:line="254" w:lineRule="exact"/>
        <w:ind w:start="20" w:end="40" w:firstLine="0"/>
      </w:pPr>
      <w:r>
        <w:rPr>
          <w:rStyle w:val="Corpsdutexte3Gras"/>
          <w:color w:val="000000"/>
          <w:lang w:eastAsia="en-US"/>
        </w:rPr>
        <w:t xml:space="preserve">"Audytor" </w:t>
      </w:r>
      <w:r>
        <w:rPr>
          <w:rStyle w:val="Corpsdutexte3"/>
          <w:color w:val="000000"/>
          <w:lang w:eastAsia="en-US"/>
        </w:rPr>
        <w:t xml:space="preserve">odnosi się do Audytora, który jest odpowiedzialny za przeprowadzenie </w:t>
      </w:r>
      <w:r w:rsidRPr="00987CD5">
        <w:rPr>
          <w:rStyle w:val="Corpsdutexte3"/>
          <w:color w:val="000000"/>
          <w:lang w:eastAsia="en-US"/>
        </w:rPr>
        <w:t xml:space="preserve">uzgodnionych </w:t>
      </w:r>
      <w:r>
        <w:rPr>
          <w:rStyle w:val="Corpsdutexte3"/>
          <w:color w:val="000000"/>
          <w:lang w:eastAsia="en-US"/>
        </w:rPr>
        <w:t xml:space="preserve">procedur określonych w niniejszych SIWZ oraz za przedłożenie Beneficjentowi niezależnego raportu zawierającego ustalenia faktyczne.</w:t>
      </w:r>
    </w:p>
    <w:p>
      <w:pPr>
        <w:pStyle w:val="Corpsdutexte310"/>
        <w:shd w:val="clear" w:color="auto" w:fill="auto"/>
        <w:spacing w:before="0" w:after="214" w:line="200" w:lineRule="exact"/>
        <w:ind w:firstLine="0"/>
      </w:pPr>
      <w:r>
        <w:rPr>
          <w:rStyle w:val="Corpsdutexte3"/>
          <w:color w:val="000000"/>
          <w:lang w:eastAsia="en-US"/>
        </w:rPr>
        <w:t xml:space="preserve">Audytor </w:t>
      </w:r>
      <w:r>
        <w:rPr>
          <w:rStyle w:val="Corpsdutexte3"/>
          <w:color w:val="000000"/>
          <w:lang w:val="hr-HR" w:eastAsia="hr-HR"/>
        </w:rPr>
        <w:t xml:space="preserve">musi być </w:t>
      </w:r>
      <w:r>
        <w:rPr>
          <w:rStyle w:val="Corpsdutexte3"/>
          <w:color w:val="000000"/>
          <w:lang w:eastAsia="en-US"/>
        </w:rPr>
        <w:t xml:space="preserve">niezależny od Beneficjenta </w:t>
      </w:r>
      <w:r w:rsidR="00EA4CBF">
        <w:rPr>
          <w:rStyle w:val="Corpsdutexte3"/>
          <w:color w:val="000000"/>
          <w:lang w:eastAsia="en-US"/>
        </w:rPr>
        <w:t xml:space="preserve">(i </w:t>
      </w:r>
      <w:r w:rsidR="00EA4CBF">
        <w:rPr>
          <w:rStyle w:val="Corpsdutexte3"/>
          <w:color w:val="000000"/>
          <w:lang w:eastAsia="en-US"/>
        </w:rPr>
        <w:t xml:space="preserve">w stosownych przypadkach również od Podmiotu Powiązanego</w:t>
      </w:r>
      <w:r w:rsidR="00BD23E7">
        <w:rPr>
          <w:rStyle w:val="Corpsdutexte3"/>
          <w:color w:val="000000"/>
          <w:lang w:eastAsia="en-US"/>
        </w:rPr>
        <w:t xml:space="preserve">) i nie może być zaangażowany w przygotowanie Sprawozdania Finansowego</w:t>
      </w:r>
      <w:r>
        <w:rPr>
          <w:rStyle w:val="Corpsdutexte3"/>
          <w:color w:val="000000"/>
          <w:lang w:eastAsia="en-US"/>
        </w:rPr>
        <w:t xml:space="preserve">.</w:t>
      </w:r>
    </w:p>
    <w:p>
      <w:pPr>
        <w:pStyle w:val="Corpsdutexte310"/>
        <w:numPr>
          <w:ilvl w:val="0"/>
          <w:numId w:val="2"/>
        </w:numPr>
        <w:shd w:val="clear" w:color="auto" w:fill="auto"/>
        <w:tabs>
          <w:tab w:val="left" w:pos="390"/>
        </w:tabs>
        <w:spacing w:before="0" w:after="176"/>
        <w:ind w:start="380" w:end="40"/>
        <w:rPr>
          <w:rStyle w:val="Corpsdutexte3"/>
        </w:rPr>
      </w:pPr>
      <w:r w:rsidRPr="00C321B9" w:rsidR="00BD23E7">
        <w:rPr>
          <w:rStyle w:val="Corpsdutexte3"/>
          <w:color w:val="000000"/>
          <w:highlight w:val="lightGray"/>
          <w:lang w:eastAsia="en-US"/>
        </w:rPr>
        <w:t xml:space="preserve">[Opcja 1, domyślnie</w:t>
      </w:r>
      <w:r w:rsidRPr="00C321B9">
        <w:rPr>
          <w:rStyle w:val="Corpsdutexte3"/>
          <w:color w:val="000000"/>
          <w:lang w:eastAsia="en-US"/>
        </w:rPr>
        <w:t xml:space="preserve">] Biegły rewident posiada kwalifikacje do przeprowadzania ustawowych badań dokumentów księgowych zgodnie z dyrektywą 2006/43/WE Parlamentu Europejskiego i Rady z dnia </w:t>
      </w:r>
      <w:r w:rsidRPr="00C321B9">
        <w:rPr>
          <w:rStyle w:val="Corpsdutexte3"/>
          <w:color w:val="000000"/>
          <w:lang w:val="sl-SI" w:eastAsia="sl-SI"/>
        </w:rPr>
        <w:t xml:space="preserve">17 </w:t>
      </w:r>
      <w:r w:rsidRPr="00C321B9">
        <w:rPr>
          <w:rStyle w:val="Corpsdutexte3"/>
          <w:color w:val="000000"/>
          <w:lang w:eastAsia="en-US"/>
        </w:rPr>
        <w:t xml:space="preserve">maja </w:t>
      </w:r>
      <w:r w:rsidRPr="00C321B9">
        <w:rPr>
          <w:rStyle w:val="Corpsdutexte3"/>
          <w:color w:val="000000"/>
          <w:lang w:val="sl-SI" w:eastAsia="sl-SI"/>
        </w:rPr>
        <w:t xml:space="preserve">2006 r. </w:t>
      </w:r>
      <w:r w:rsidRPr="00C321B9">
        <w:rPr>
          <w:rStyle w:val="Corpsdutexte3"/>
          <w:color w:val="000000"/>
          <w:lang w:eastAsia="en-US"/>
        </w:rPr>
        <w:t xml:space="preserve">w sprawie ustawowych badań rocznych sprawozdań finansowych i skonsolidowanych sprawozdań finansowych, zmieniającą dyrektywy Rady 78/660/EWG i 83/349/EWG oraz uchylającą dyrektywę Rady 84/253/EWG lub podobnymi przepisami krajowymi.</w:t>
      </w:r>
    </w:p>
    <w:p>
      <w:pPr>
        <w:pStyle w:val="Corpsdutexte310"/>
        <w:numPr>
          <w:ilvl w:val="2"/>
          <w:numId w:val="2"/>
        </w:numPr>
        <w:tabs>
          <w:tab w:val="left" w:pos="390"/>
        </w:tabs>
        <w:spacing w:after="176"/>
        <w:ind w:start="426" w:end="40"/>
        <w:rPr>
          <w:rStyle w:val="Corpsdutexte3"/>
          <w:color w:val="000000"/>
          <w:lang w:eastAsia="en-US"/>
        </w:rPr>
      </w:pPr>
      <w:r w:rsidRPr="00C321B9">
        <w:rPr>
          <w:rStyle w:val="Corpsdutexte3"/>
          <w:color w:val="000000"/>
          <w:highlight w:val="lightGray"/>
          <w:lang w:eastAsia="en-US"/>
        </w:rPr>
        <w:t xml:space="preserve">[Opcja </w:t>
      </w:r>
      <w:r w:rsidRPr="00C321B9">
        <w:rPr>
          <w:rStyle w:val="Corpsdutexte3"/>
          <w:color w:val="000000"/>
          <w:highlight w:val="lightGray"/>
          <w:lang w:eastAsia="en-US"/>
        </w:rPr>
        <w:t xml:space="preserve">2, jeśli </w:t>
      </w:r>
      <w:r w:rsidRPr="00C321B9">
        <w:rPr>
          <w:rStyle w:val="Corpsdutexte3"/>
          <w:color w:val="000000"/>
          <w:highlight w:val="lightGray"/>
          <w:lang w:eastAsia="en-US"/>
        </w:rPr>
        <w:t xml:space="preserve">Beneficjent ma niezależnego funkcjonariusza publicznego] </w:t>
      </w:r>
      <w:r w:rsidRPr="003A19B0" w:rsidR="00987CD5">
        <w:rPr>
          <w:rStyle w:val="Corpsdutexte3"/>
          <w:color w:val="000000"/>
          <w:lang w:eastAsia="en-US"/>
        </w:rPr>
        <w:t xml:space="preserve">Audytor </w:t>
      </w:r>
      <w:r w:rsidRPr="00C321B9">
        <w:rPr>
          <w:rStyle w:val="Corpsdutexte3"/>
          <w:color w:val="000000"/>
          <w:lang w:eastAsia="en-US"/>
        </w:rPr>
        <w:t xml:space="preserve">jest właściwym i niezależnym funkcjonariuszem publicznym, dla którego odpowiednie organy krajowe ustanowiły zdolność prawną do przeprowadzenia audytu Beneficjenta.</w:t>
      </w:r>
    </w:p>
    <w:p>
      <w:pPr>
        <w:pStyle w:val="Corpsdutexte310"/>
        <w:numPr>
          <w:ilvl w:val="0"/>
          <w:numId w:val="2"/>
        </w:numPr>
        <w:shd w:val="clear" w:color="auto" w:fill="auto"/>
        <w:tabs>
          <w:tab w:val="left" w:pos="390"/>
        </w:tabs>
        <w:spacing w:before="0" w:after="176"/>
        <w:ind w:start="380" w:end="40"/>
      </w:pPr>
      <w:r w:rsidRPr="00C321B9">
        <w:rPr>
          <w:rStyle w:val="Corpsdutexte3"/>
          <w:color w:val="000000"/>
          <w:lang w:eastAsia="en-US"/>
        </w:rPr>
        <w:t xml:space="preserve">[Opcja</w:t>
      </w:r>
      <w:r w:rsidRPr="00C321B9">
        <w:rPr>
          <w:rStyle w:val="Corpsdutexte3"/>
          <w:color w:val="000000"/>
          <w:highlight w:val="lightGray"/>
          <w:lang w:eastAsia="en-US"/>
        </w:rPr>
        <w:t xml:space="preserve"> 3, jeśli Beneficjent jest </w:t>
      </w:r>
      <w:r w:rsidRPr="00C321B9" w:rsidR="00987CD5">
        <w:rPr>
          <w:rStyle w:val="Corpsdutexte3"/>
          <w:color w:val="000000"/>
          <w:highlight w:val="lightGray"/>
          <w:lang w:eastAsia="en-US"/>
        </w:rPr>
        <w:t xml:space="preserve">organizacją </w:t>
      </w:r>
      <w:r w:rsidRPr="00C321B9">
        <w:rPr>
          <w:rStyle w:val="Corpsdutexte3"/>
          <w:color w:val="000000"/>
          <w:lang w:eastAsia="en-US"/>
        </w:rPr>
        <w:t xml:space="preserve">międzynarodową</w:t>
      </w:r>
      <w:r w:rsidR="00987CD5">
        <w:rPr>
          <w:rStyle w:val="Corpsdutexte3"/>
          <w:color w:val="000000"/>
          <w:lang w:eastAsia="en-US"/>
        </w:rPr>
        <w:t xml:space="preserve">] </w:t>
      </w:r>
      <w:r w:rsidRPr="003A19B0" w:rsidR="00987CD5">
        <w:rPr>
          <w:rStyle w:val="Corpsdutexte3"/>
          <w:color w:val="000000"/>
          <w:lang w:eastAsia="en-US"/>
        </w:rPr>
        <w:t xml:space="preserve">Audytor </w:t>
      </w:r>
      <w:r w:rsidRPr="00C321B9">
        <w:rPr>
          <w:rStyle w:val="Corpsdutexte3"/>
          <w:color w:val="000000"/>
          <w:lang w:eastAsia="en-US"/>
        </w:rPr>
        <w:t xml:space="preserve">jest [</w:t>
      </w:r>
      <w:r w:rsidRPr="008C6A93">
        <w:rPr>
          <w:rStyle w:val="Corpsdutexte3"/>
          <w:color w:val="000000"/>
          <w:highlight w:val="lightGray"/>
          <w:lang w:eastAsia="en-US"/>
        </w:rPr>
        <w:t xml:space="preserve">wewnętrznym</w:t>
      </w:r>
      <w:r w:rsidRPr="00C321B9">
        <w:rPr>
          <w:rStyle w:val="Corpsdutexte3"/>
          <w:color w:val="000000"/>
          <w:lang w:eastAsia="en-US"/>
        </w:rPr>
        <w:t xml:space="preserve">] [</w:t>
      </w:r>
      <w:r w:rsidRPr="008C6A93">
        <w:rPr>
          <w:rStyle w:val="Corpsdutexte3"/>
          <w:color w:val="000000"/>
          <w:highlight w:val="lightGray"/>
          <w:lang w:eastAsia="en-US"/>
        </w:rPr>
        <w:t xml:space="preserve">zewnętrznym</w:t>
      </w:r>
      <w:r w:rsidRPr="00C321B9">
        <w:rPr>
          <w:rStyle w:val="Corpsdutexte3"/>
          <w:color w:val="000000"/>
          <w:lang w:eastAsia="en-US"/>
        </w:rPr>
        <w:t xml:space="preserve">] audytorem zgodnie z wewnętrznymi przepisami i procedurami finansowymi organizacji międzynarodowej.</w:t>
      </w:r>
    </w:p>
    <w:p>
      <w:pPr>
        <w:pStyle w:val="Corpsdutexte310"/>
        <w:shd w:val="clear" w:color="auto" w:fill="auto"/>
        <w:tabs>
          <w:tab w:val="left" w:pos="375"/>
        </w:tabs>
        <w:spacing w:before="0" w:after="0" w:line="254" w:lineRule="exact"/>
        <w:ind w:start="20" w:end="40" w:firstLine="0"/>
        <w:rPr>
          <w:rStyle w:val="Corpsdutexte3"/>
        </w:rPr>
      </w:pPr>
      <w:r w:rsidR="004F6057">
        <w:rPr>
          <w:rStyle w:val="Corpsdutexte3"/>
          <w:color w:val="000000"/>
          <w:lang w:eastAsia="en-US"/>
        </w:rPr>
        <w:t xml:space="preserve">Procedury, które mają zostać przeprowadzone, są określone przez </w:t>
      </w:r>
      <w:r w:rsidR="00B662F4">
        <w:rPr>
          <w:rStyle w:val="Corpsdutexte3"/>
          <w:color w:val="000000"/>
          <w:lang w:eastAsia="en-US"/>
        </w:rPr>
        <w:t xml:space="preserve">Agencję</w:t>
      </w:r>
      <w:r w:rsidR="004F6057">
        <w:rPr>
          <w:rStyle w:val="Corpsdutexte3"/>
          <w:color w:val="000000"/>
          <w:lang w:eastAsia="en-US"/>
        </w:rPr>
        <w:t xml:space="preserve">, a Audytor </w:t>
      </w:r>
      <w:r w:rsidR="004F6057">
        <w:rPr>
          <w:rStyle w:val="Corpsdutexte3"/>
          <w:color w:val="000000"/>
          <w:lang w:eastAsia="en-US"/>
        </w:rPr>
        <w:t xml:space="preserve">nie ponosi odpowiedzialności za stosowność i odpowiedniość tych procedur.</w:t>
      </w:r>
    </w:p>
    <w:p w:rsidR="00BD23E7" w:rsidP="00A51CEC">
      <w:pPr>
        <w:pStyle w:val="Corpsdutexte310"/>
        <w:shd w:val="clear" w:color="auto" w:fill="auto"/>
        <w:tabs>
          <w:tab w:val="left" w:pos="375"/>
        </w:tabs>
        <w:spacing w:before="0" w:after="0" w:line="254" w:lineRule="exact"/>
        <w:ind w:end="40" w:firstLine="0"/>
        <w:rPr>
          <w:rStyle w:val="Corpsdutexte3"/>
          <w:color w:val="000000"/>
          <w:lang w:eastAsia="en-US"/>
        </w:rPr>
      </w:pPr>
    </w:p>
    <w:p>
      <w:pPr>
        <w:pStyle w:val="Corpsdutexte310"/>
        <w:tabs>
          <w:tab w:val="left" w:pos="375"/>
        </w:tabs>
        <w:spacing w:line="254" w:lineRule="exact"/>
        <w:ind w:end="40"/>
      </w:pPr>
      <w:r>
        <w:t xml:space="preserve">Audytor:</w:t>
      </w:r>
    </w:p>
    <w:p>
      <w:pPr>
        <w:pStyle w:val="Corpsdutexte310"/>
        <w:numPr>
          <w:ilvl w:val="0"/>
          <w:numId w:val="16"/>
        </w:numPr>
        <w:tabs>
          <w:tab w:val="left" w:pos="375"/>
        </w:tabs>
        <w:spacing w:line="254" w:lineRule="exact"/>
        <w:ind w:end="40"/>
      </w:pPr>
      <w:r>
        <w:t xml:space="preserve">musi zaplanować pracę tak, aby </w:t>
      </w:r>
      <w:r>
        <w:t xml:space="preserve">można było przeprowadzić </w:t>
      </w:r>
      <w:r w:rsidRPr="00987CD5">
        <w:t xml:space="preserve">Procedury </w:t>
      </w:r>
      <w:r>
        <w:t xml:space="preserve">i ocenić Ustalenia;</w:t>
      </w:r>
    </w:p>
    <w:p>
      <w:pPr>
        <w:pStyle w:val="Corpsdutexte310"/>
        <w:numPr>
          <w:ilvl w:val="0"/>
          <w:numId w:val="16"/>
        </w:numPr>
        <w:tabs>
          <w:tab w:val="left" w:pos="375"/>
        </w:tabs>
        <w:spacing w:line="254" w:lineRule="exact"/>
        <w:ind w:end="40"/>
      </w:pPr>
      <w:r>
        <w:t xml:space="preserve">musi przestrzegać określonych procedur i obowiązkowego formatu raportu;</w:t>
      </w:r>
    </w:p>
    <w:p>
      <w:pPr>
        <w:pStyle w:val="Corpsdutexte310"/>
        <w:numPr>
          <w:ilvl w:val="0"/>
          <w:numId w:val="16"/>
        </w:numPr>
        <w:tabs>
          <w:tab w:val="left" w:pos="375"/>
        </w:tabs>
        <w:spacing w:line="254" w:lineRule="exact"/>
        <w:ind w:end="40"/>
      </w:pPr>
      <w:r>
        <w:t xml:space="preserve">musi wykonać zlecenie zgodnie z niniejszą SIWZ;</w:t>
      </w:r>
    </w:p>
    <w:p>
      <w:pPr>
        <w:pStyle w:val="Corpsdutexte310"/>
        <w:numPr>
          <w:ilvl w:val="0"/>
          <w:numId w:val="16"/>
        </w:numPr>
        <w:tabs>
          <w:tab w:val="left" w:pos="375"/>
        </w:tabs>
        <w:spacing w:line="254" w:lineRule="exact"/>
        <w:ind w:end="40"/>
      </w:pPr>
      <w:r>
        <w:t xml:space="preserve">musi dokumentować kwestie, które są istotne dla wsparcia raportu;</w:t>
      </w:r>
    </w:p>
    <w:p>
      <w:pPr>
        <w:pStyle w:val="Corpsdutexte310"/>
        <w:numPr>
          <w:ilvl w:val="0"/>
          <w:numId w:val="16"/>
        </w:numPr>
        <w:tabs>
          <w:tab w:val="left" w:pos="375"/>
        </w:tabs>
        <w:spacing w:line="254" w:lineRule="exact"/>
        <w:ind w:end="40"/>
      </w:pPr>
      <w:r>
        <w:t xml:space="preserve">musi oprzeć swój raport na zebranych dowodach;</w:t>
      </w:r>
    </w:p>
    <w:p>
      <w:pPr>
        <w:pStyle w:val="Corpsdutexte310"/>
        <w:numPr>
          <w:ilvl w:val="0"/>
          <w:numId w:val="16"/>
        </w:numPr>
        <w:tabs>
          <w:tab w:val="left" w:pos="375"/>
        </w:tabs>
        <w:spacing w:line="254" w:lineRule="exact"/>
        <w:ind w:end="40"/>
      </w:pPr>
      <w:r w:rsidR="00BD23E7">
        <w:t xml:space="preserve">musi przedłożyć Raport </w:t>
      </w:r>
      <w:r w:rsidR="008C6A93">
        <w:t xml:space="preserve">Beneficjentowi</w:t>
      </w:r>
      <w:r>
        <w:br w:type="page"/>
      </w:r>
    </w:p>
    <w:p>
      <w:pPr>
        <w:pStyle w:val="En-tte31"/>
        <w:keepNext/>
        <w:keepLines/>
        <w:numPr>
          <w:ilvl w:val="0"/>
          <w:numId w:val="3"/>
        </w:numPr>
        <w:shd w:val="clear" w:color="auto" w:fill="auto"/>
        <w:tabs>
          <w:tab w:val="left" w:pos="760"/>
        </w:tabs>
        <w:spacing w:before="0" w:after="91" w:line="200" w:lineRule="exact"/>
        <w:ind w:start="40" w:firstLine="0"/>
      </w:pPr>
      <w:bookmarkStart w:name="bookmark5" w:id="7"/>
      <w:r>
        <w:rPr>
          <w:rStyle w:val="En-tte3"/>
          <w:b/>
          <w:bCs/>
          <w:color w:val="000000"/>
          <w:lang w:eastAsia="en-US"/>
        </w:rPr>
        <w:t xml:space="preserve">Przedmiot zaangażowania</w:t>
      </w:r>
      <w:bookmarkEnd w:id="7"/>
    </w:p>
    <w:p>
      <w:pPr>
        <w:pStyle w:val="Corpsdutexte310"/>
        <w:shd w:val="clear" w:color="auto" w:fill="auto"/>
        <w:spacing w:before="0" w:after="104" w:line="254" w:lineRule="exact"/>
        <w:ind w:start="40" w:end="20" w:firstLine="0"/>
        <w:rPr>
          <w:rStyle w:val="Corpsdutexte3"/>
          <w:color w:val="000000"/>
          <w:lang w:val="sl-SI" w:eastAsia="sl-SI"/>
        </w:rPr>
      </w:pPr>
      <w:r>
        <w:rPr>
          <w:rStyle w:val="Corpsdutexte3"/>
          <w:color w:val="000000"/>
          <w:lang w:eastAsia="en-US"/>
        </w:rPr>
        <w:t xml:space="preserve">Przedmiotem </w:t>
      </w:r>
      <w:r>
        <w:rPr>
          <w:rStyle w:val="Corpsdutexte3"/>
          <w:color w:val="000000"/>
          <w:lang w:eastAsia="en-US"/>
        </w:rPr>
        <w:t xml:space="preserve">niniejszego zlecenia jest </w:t>
      </w:r>
      <w:r>
        <w:rPr>
          <w:rStyle w:val="Corpsdutexte3"/>
          <w:color w:val="000000"/>
          <w:lang w:eastAsia="en-US"/>
        </w:rPr>
        <w:t xml:space="preserve">Sprawozdanie Finansowe w związku z </w:t>
      </w:r>
      <w:r w:rsidR="00865CCE">
        <w:rPr>
          <w:rStyle w:val="Corpsdutexte3"/>
          <w:color w:val="000000"/>
          <w:lang w:eastAsia="en-US"/>
        </w:rPr>
        <w:t xml:space="preserve">wyżej wymienioną </w:t>
      </w:r>
      <w:r>
        <w:rPr>
          <w:rStyle w:val="Corpsdutexte3"/>
          <w:color w:val="000000"/>
          <w:lang w:eastAsia="en-US"/>
        </w:rPr>
        <w:t xml:space="preserve">Umową Grantową za okres obejmujący </w:t>
      </w:r>
      <w:r w:rsidRPr="002D7BD4">
        <w:rPr>
          <w:rStyle w:val="Corpsdutexte3Italique2"/>
          <w:color w:val="000000"/>
          <w:highlight w:val="yellow"/>
          <w:lang w:eastAsia="en-US"/>
        </w:rPr>
        <w:t xml:space="preserve">&lt;dd Miesiąc rrrr do dd Miesiąc </w:t>
      </w:r>
      <w:r w:rsidRPr="002D7BD4">
        <w:rPr>
          <w:rStyle w:val="Corpsdutexte34"/>
          <w:color w:val="000000"/>
          <w:highlight w:val="yellow"/>
          <w:lang w:eastAsia="en-US"/>
        </w:rPr>
        <w:t xml:space="preserve">rrrr</w:t>
      </w:r>
      <w:r>
        <w:rPr>
          <w:rStyle w:val="Corpsdutexte3"/>
          <w:color w:val="000000"/>
          <w:lang w:val="sl-SI" w:eastAsia="sl-SI"/>
        </w:rPr>
        <w:t xml:space="preserve">&gt;.</w:t>
      </w:r>
    </w:p>
    <w:p w:rsidR="006D05C5">
      <w:pPr>
        <w:pStyle w:val="Corpsdutexte310"/>
        <w:shd w:val="clear" w:color="auto" w:fill="auto"/>
        <w:spacing w:before="0" w:after="104" w:line="254" w:lineRule="exact"/>
        <w:ind w:start="40" w:end="20" w:firstLine="0"/>
      </w:pPr>
    </w:p>
    <w:p>
      <w:pPr>
        <w:pStyle w:val="En-tte31"/>
        <w:keepNext/>
        <w:keepLines/>
        <w:numPr>
          <w:ilvl w:val="0"/>
          <w:numId w:val="3"/>
        </w:numPr>
        <w:shd w:val="clear" w:color="auto" w:fill="auto"/>
        <w:tabs>
          <w:tab w:val="left" w:pos="746"/>
        </w:tabs>
        <w:spacing w:before="0" w:after="98" w:line="200" w:lineRule="exact"/>
        <w:ind w:start="40" w:firstLine="0"/>
      </w:pPr>
      <w:bookmarkStart w:name="bookmark6" w:id="8"/>
      <w:r>
        <w:rPr>
          <w:rStyle w:val="En-tte3"/>
          <w:b/>
          <w:bCs/>
          <w:color w:val="000000"/>
          <w:lang w:eastAsia="en-US"/>
        </w:rPr>
        <w:t xml:space="preserve">Powód zaangażowania</w:t>
      </w:r>
      <w:bookmarkEnd w:id="8"/>
    </w:p>
    <w:p>
      <w:pPr>
        <w:pStyle w:val="Corpsdutexte310"/>
        <w:shd w:val="clear" w:color="auto" w:fill="auto"/>
        <w:spacing w:before="0" w:after="100"/>
        <w:ind w:start="40" w:end="20" w:firstLine="0"/>
        <w:rPr>
          <w:rStyle w:val="Corpsdutexte3"/>
          <w:color w:val="000000"/>
          <w:lang w:eastAsia="en-US"/>
        </w:rPr>
      </w:pPr>
      <w:r>
        <w:rPr>
          <w:rStyle w:val="Corpsdutexte3"/>
          <w:color w:val="000000"/>
          <w:lang w:eastAsia="en-US"/>
        </w:rPr>
        <w:t xml:space="preserve">Beneficjent </w:t>
      </w:r>
      <w:r w:rsidR="00EA4CBF">
        <w:rPr>
          <w:rStyle w:val="Corpsdutexte3"/>
          <w:color w:val="000000"/>
          <w:lang w:eastAsia="en-US"/>
        </w:rPr>
        <w:t xml:space="preserve">(i w stosownych przypadkach również Podmiot Stowarzyszony) </w:t>
      </w:r>
      <w:r>
        <w:rPr>
          <w:rStyle w:val="Corpsdutexte3"/>
          <w:color w:val="000000"/>
          <w:lang w:eastAsia="en-US"/>
        </w:rPr>
        <w:t xml:space="preserve">jest zobowiązany do przedłożenia </w:t>
      </w:r>
      <w:r w:rsidR="00B662F4">
        <w:rPr>
          <w:rStyle w:val="Corpsdutexte3"/>
          <w:color w:val="000000"/>
          <w:lang w:eastAsia="en-US"/>
        </w:rPr>
        <w:t xml:space="preserve">Agencji </w:t>
      </w:r>
      <w:r>
        <w:rPr>
          <w:rStyle w:val="Corpsdutexte3"/>
          <w:color w:val="000000"/>
          <w:lang w:eastAsia="en-US"/>
        </w:rPr>
        <w:t xml:space="preserve">poświadczenia Sprawozdania Finansowego</w:t>
      </w:r>
      <w:r w:rsidR="007744EE">
        <w:rPr>
          <w:rStyle w:val="Corpsdutexte3"/>
          <w:color w:val="000000"/>
          <w:lang w:eastAsia="en-US"/>
        </w:rPr>
        <w:t xml:space="preserve">, </w:t>
      </w:r>
      <w:r>
        <w:rPr>
          <w:rStyle w:val="Corpsdutexte3"/>
          <w:color w:val="000000"/>
          <w:lang w:eastAsia="en-US"/>
        </w:rPr>
        <w:t xml:space="preserve">w formie niezależnego raportu z ustaleń faktycznych sporządzonego przez zewnętrznego audytora</w:t>
      </w:r>
      <w:r w:rsidR="007744EE">
        <w:rPr>
          <w:rStyle w:val="Corpsdutexte3"/>
          <w:color w:val="000000"/>
          <w:lang w:eastAsia="en-US"/>
        </w:rPr>
        <w:t xml:space="preserve">, </w:t>
      </w:r>
      <w:r>
        <w:rPr>
          <w:rStyle w:val="Corpsdutexte3"/>
          <w:color w:val="000000"/>
          <w:lang w:eastAsia="en-US"/>
        </w:rPr>
        <w:t xml:space="preserve">na poparcie płatności wnioskowanej przez </w:t>
      </w:r>
      <w:r w:rsidRPr="00772E62">
        <w:rPr>
          <w:rStyle w:val="Corpsdutexte3"/>
          <w:color w:val="000000"/>
          <w:lang w:eastAsia="en-US"/>
        </w:rPr>
        <w:t xml:space="preserve">Beneficjenta </w:t>
      </w:r>
      <w:r>
        <w:rPr>
          <w:rStyle w:val="Corpsdutexte3"/>
          <w:color w:val="000000"/>
          <w:lang w:eastAsia="en-US"/>
        </w:rPr>
        <w:t xml:space="preserve">zgodnie z </w:t>
      </w:r>
      <w:r w:rsidRPr="00BA61AA">
        <w:rPr>
          <w:rStyle w:val="Corpsdutexte3"/>
          <w:color w:val="000000"/>
          <w:lang w:eastAsia="en-US"/>
        </w:rPr>
        <w:t xml:space="preserve">art. I</w:t>
      </w:r>
      <w:r w:rsidRPr="00BA61AA" w:rsidR="002A5471">
        <w:rPr>
          <w:rStyle w:val="Corpsdutexte3"/>
          <w:color w:val="000000"/>
          <w:lang w:eastAsia="en-US"/>
        </w:rPr>
        <w:t xml:space="preserve">.4.4 Umowy o dofinansowanie</w:t>
      </w:r>
      <w:r w:rsidRPr="00BA61AA" w:rsidR="002A5471">
        <w:rPr>
          <w:rStyle w:val="Corpsdutexte3"/>
          <w:color w:val="000000"/>
          <w:lang w:eastAsia="en-US"/>
        </w:rPr>
        <w:t xml:space="preserve">. </w:t>
      </w:r>
      <w:r w:rsidRPr="00BA61AA" w:rsidR="00D22D11">
        <w:rPr>
          <w:rStyle w:val="Corpsdutexte3"/>
          <w:color w:val="000000"/>
          <w:lang w:eastAsia="en-US"/>
        </w:rPr>
        <w:t xml:space="preserve">I.4.</w:t>
      </w:r>
      <w:r w:rsidRPr="00BA61AA" w:rsidR="00D22D11">
        <w:rPr>
          <w:rStyle w:val="Corpsdutexte3"/>
          <w:color w:val="000000"/>
          <w:lang w:eastAsia="en-US"/>
        </w:rPr>
        <w:t xml:space="preserve">4 </w:t>
      </w:r>
      <w:r>
        <w:rPr>
          <w:rStyle w:val="Corpsdutexte3"/>
          <w:color w:val="000000"/>
          <w:lang w:eastAsia="en-US"/>
        </w:rPr>
        <w:t xml:space="preserve">Umowy o dofinansowanie. </w:t>
      </w:r>
      <w:r>
        <w:rPr>
          <w:rStyle w:val="Corpsdutexte3"/>
          <w:color w:val="000000"/>
          <w:lang w:eastAsia="en-US"/>
        </w:rPr>
        <w:t xml:space="preserve">Urzędnik </w:t>
      </w:r>
      <w:r w:rsidR="00CE262A">
        <w:rPr>
          <w:rStyle w:val="Corpsdutexte3"/>
          <w:color w:val="000000"/>
          <w:lang w:eastAsia="en-US"/>
        </w:rPr>
        <w:t xml:space="preserve">Zatwierdzający </w:t>
      </w:r>
      <w:r w:rsidR="00CE262A">
        <w:rPr>
          <w:rStyle w:val="Corpsdutexte3"/>
          <w:color w:val="000000"/>
          <w:lang w:eastAsia="en-US"/>
        </w:rPr>
        <w:t xml:space="preserve">Agencji </w:t>
      </w:r>
      <w:r>
        <w:rPr>
          <w:rStyle w:val="Corpsdutexte3"/>
          <w:color w:val="000000"/>
          <w:lang w:eastAsia="en-US"/>
        </w:rPr>
        <w:t xml:space="preserve">wymaga tego </w:t>
      </w:r>
      <w:r w:rsidRPr="00772E62">
        <w:rPr>
          <w:rStyle w:val="Corpsdutexte3"/>
          <w:color w:val="000000"/>
          <w:lang w:eastAsia="en-US"/>
        </w:rPr>
        <w:t xml:space="preserve">Raportu</w:t>
      </w:r>
      <w:r>
        <w:rPr>
          <w:rStyle w:val="Corpsdutexte3"/>
          <w:color w:val="000000"/>
          <w:lang w:eastAsia="en-US"/>
        </w:rPr>
        <w:t xml:space="preserve">, ponieważ płatność kosztów wnioskowana przez Beneficjenta </w:t>
      </w:r>
      <w:r w:rsidR="007744EE">
        <w:rPr>
          <w:rStyle w:val="Corpsdutexte3"/>
          <w:color w:val="000000"/>
          <w:lang w:eastAsia="en-US"/>
        </w:rPr>
        <w:t xml:space="preserve">jest </w:t>
      </w:r>
      <w:r>
        <w:rPr>
          <w:rStyle w:val="Corpsdutexte3"/>
          <w:color w:val="000000"/>
          <w:lang w:eastAsia="en-US"/>
        </w:rPr>
        <w:t xml:space="preserve">uzależniona </w:t>
      </w:r>
      <w:r w:rsidRPr="00772E62">
        <w:rPr>
          <w:rStyle w:val="Corpsdutexte3"/>
          <w:color w:val="000000"/>
          <w:lang w:eastAsia="en-US"/>
        </w:rPr>
        <w:t xml:space="preserve">od ustaleń faktycznych zawartych w tym Raporcie.</w:t>
      </w:r>
    </w:p>
    <w:p w:rsidR="006D05C5">
      <w:pPr>
        <w:pStyle w:val="Corpsdutexte310"/>
        <w:shd w:val="clear" w:color="auto" w:fill="auto"/>
        <w:spacing w:before="0" w:after="100"/>
        <w:ind w:start="40" w:end="20" w:firstLine="0"/>
      </w:pPr>
    </w:p>
    <w:p>
      <w:pPr>
        <w:pStyle w:val="En-tte31"/>
        <w:keepNext/>
        <w:keepLines/>
        <w:numPr>
          <w:ilvl w:val="0"/>
          <w:numId w:val="3"/>
        </w:numPr>
        <w:shd w:val="clear" w:color="auto" w:fill="auto"/>
        <w:tabs>
          <w:tab w:val="left" w:pos="746"/>
        </w:tabs>
        <w:spacing w:before="0" w:after="95" w:line="200" w:lineRule="exact"/>
        <w:ind w:start="40" w:firstLine="0"/>
      </w:pPr>
      <w:bookmarkStart w:name="bookmark7" w:id="9"/>
      <w:r>
        <w:rPr>
          <w:rStyle w:val="En-tte3"/>
          <w:b/>
          <w:bCs/>
          <w:color w:val="000000"/>
          <w:lang w:eastAsia="en-US"/>
        </w:rPr>
        <w:t xml:space="preserve">Rodzaj i cel zaangażowania</w:t>
      </w:r>
      <w:bookmarkEnd w:id="9"/>
    </w:p>
    <w:p>
      <w:pPr>
        <w:pStyle w:val="Corpsdutexte310"/>
        <w:shd w:val="clear" w:color="auto" w:fill="auto"/>
        <w:spacing w:before="0" w:after="64" w:line="254" w:lineRule="exact"/>
        <w:ind w:start="40" w:end="20" w:firstLine="0"/>
      </w:pPr>
      <w:r>
        <w:rPr>
          <w:rStyle w:val="Corpsdutexte3"/>
          <w:color w:val="000000"/>
          <w:lang w:eastAsia="en-US"/>
        </w:rPr>
        <w:t xml:space="preserve">Stanowi to zobowiązanie do wykonania określonych uzgodnionych procedur dotyczących niezależnego raportu z ustaleń faktycznych dotyczących kosztów zgłoszonych w ramach umowy o dotację.</w:t>
      </w:r>
    </w:p>
    <w:p>
      <w:pPr>
        <w:pStyle w:val="Corpsdutexte310"/>
        <w:shd w:val="clear" w:color="auto" w:fill="auto"/>
        <w:spacing w:before="0" w:after="56"/>
        <w:ind w:start="40" w:end="20" w:firstLine="0"/>
      </w:pPr>
      <w:r>
        <w:rPr>
          <w:rStyle w:val="Corpsdutexte3"/>
          <w:color w:val="000000"/>
          <w:lang w:eastAsia="en-US"/>
        </w:rPr>
        <w:t xml:space="preserve">Ponieważ niniejsze zlecenie nie jest zleceniem poświadczającym, Audytor nie wydaje opinii z audytu i nie wyraża żadnego zapewnienia. </w:t>
      </w:r>
      <w:r w:rsidRPr="00D60BB2" w:rsidR="00B662F4">
        <w:rPr>
          <w:rStyle w:val="Corpsdutexte3"/>
          <w:color w:val="000000"/>
          <w:lang w:eastAsia="en-US"/>
        </w:rPr>
        <w:t xml:space="preserve">Agencja </w:t>
      </w:r>
      <w:r w:rsidRPr="00D60BB2">
        <w:rPr>
          <w:rStyle w:val="Corpsdutexte3"/>
          <w:color w:val="000000"/>
          <w:lang w:eastAsia="en-US"/>
        </w:rPr>
        <w:t xml:space="preserve">uzyskuje </w:t>
      </w:r>
      <w:r w:rsidRPr="00D60BB2">
        <w:rPr>
          <w:rStyle w:val="Corpsdutexte3"/>
          <w:color w:val="000000"/>
          <w:lang w:eastAsia="en-US"/>
        </w:rPr>
        <w:t xml:space="preserve">pewność, wyciągając własne wnioski z ustaleń faktycznych zgłoszonych przez Audytora w sprawie Sprawozdania Finansowego i wniosku Beneficjenta o płatność z nim związanego.</w:t>
      </w:r>
    </w:p>
    <w:p>
      <w:pPr>
        <w:pStyle w:val="Corpsdutexte310"/>
        <w:shd w:val="clear" w:color="auto" w:fill="auto"/>
        <w:spacing w:before="0" w:after="104" w:line="254" w:lineRule="exact"/>
        <w:ind w:start="40" w:end="20" w:firstLine="0"/>
        <w:rPr>
          <w:rStyle w:val="Corpsdutexte3"/>
          <w:color w:val="000000"/>
          <w:lang w:eastAsia="en-US"/>
        </w:rPr>
      </w:pPr>
      <w:r>
        <w:rPr>
          <w:rStyle w:val="Corpsdutexte3"/>
          <w:color w:val="000000"/>
          <w:lang w:eastAsia="en-US"/>
        </w:rPr>
        <w:t xml:space="preserve">Audytor zawrze w swoim </w:t>
      </w:r>
      <w:r>
        <w:rPr>
          <w:rStyle w:val="Corpsdutexte3"/>
          <w:color w:val="000000"/>
          <w:lang w:eastAsia="en-US"/>
        </w:rPr>
        <w:t xml:space="preserve">raporcie, że nie istnieje konflikt interesów pomiędzy nim a Beneficjentem </w:t>
      </w:r>
      <w:r w:rsidR="00EA4CBF">
        <w:rPr>
          <w:rStyle w:val="Corpsdutexte3"/>
          <w:color w:val="000000"/>
          <w:lang w:eastAsia="en-US"/>
        </w:rPr>
        <w:t xml:space="preserve">(i w stosownych przypadkach również Podmiotem Stowarzyszonym</w:t>
      </w:r>
      <w:r>
        <w:rPr>
          <w:rStyle w:val="Corpsdutexte3"/>
          <w:color w:val="000000"/>
          <w:lang w:eastAsia="en-US"/>
        </w:rPr>
        <w:t xml:space="preserve">) </w:t>
      </w:r>
      <w:r>
        <w:rPr>
          <w:rStyle w:val="Corpsdutexte3"/>
          <w:color w:val="000000"/>
          <w:lang w:eastAsia="en-US"/>
        </w:rPr>
        <w:t xml:space="preserve">przy sporządzaniu tego </w:t>
      </w:r>
      <w:r>
        <w:rPr>
          <w:rStyle w:val="Corpsdutexte3"/>
          <w:color w:val="000000"/>
          <w:lang w:eastAsia="en-US"/>
        </w:rPr>
        <w:t xml:space="preserve">raportu, a także opłatę zapłaconą Audytorowi za dostarczenie </w:t>
      </w:r>
      <w:r w:rsidR="00BD23E7">
        <w:rPr>
          <w:rStyle w:val="Corpsdutexte3"/>
          <w:color w:val="000000"/>
          <w:lang w:eastAsia="en-US"/>
        </w:rPr>
        <w:t xml:space="preserve">raportu, jeśli usługa jest fakturowana</w:t>
      </w:r>
      <w:r>
        <w:rPr>
          <w:rStyle w:val="Corpsdutexte3"/>
          <w:color w:val="000000"/>
          <w:lang w:eastAsia="en-US"/>
        </w:rPr>
        <w:t xml:space="preserve">.</w:t>
      </w:r>
    </w:p>
    <w:p w:rsidR="006D05C5">
      <w:pPr>
        <w:pStyle w:val="Corpsdutexte310"/>
        <w:shd w:val="clear" w:color="auto" w:fill="auto"/>
        <w:spacing w:before="0" w:after="104" w:line="254" w:lineRule="exact"/>
        <w:ind w:start="40" w:end="20" w:firstLine="0"/>
      </w:pPr>
    </w:p>
    <w:p>
      <w:pPr>
        <w:pStyle w:val="En-tte31"/>
        <w:keepNext/>
        <w:keepLines/>
        <w:numPr>
          <w:ilvl w:val="0"/>
          <w:numId w:val="3"/>
        </w:numPr>
        <w:shd w:val="clear" w:color="auto" w:fill="auto"/>
        <w:tabs>
          <w:tab w:val="left" w:pos="755"/>
        </w:tabs>
        <w:spacing w:before="0" w:after="138" w:line="200" w:lineRule="exact"/>
        <w:ind w:start="40" w:firstLine="0"/>
      </w:pPr>
      <w:bookmarkStart w:name="bookmark8" w:id="10"/>
      <w:r>
        <w:rPr>
          <w:rStyle w:val="En-tte3"/>
          <w:b/>
          <w:bCs/>
          <w:color w:val="000000"/>
          <w:lang w:eastAsia="en-US"/>
        </w:rPr>
        <w:t xml:space="preserve">Zakres prac</w:t>
      </w:r>
      <w:bookmarkEnd w:id="10"/>
    </w:p>
    <w:p>
      <w:pPr>
        <w:pStyle w:val="Corpsdutexte310"/>
        <w:numPr>
          <w:ilvl w:val="0"/>
          <w:numId w:val="4"/>
        </w:numPr>
        <w:shd w:val="clear" w:color="auto" w:fill="auto"/>
        <w:tabs>
          <w:tab w:val="left" w:pos="736"/>
        </w:tabs>
        <w:spacing w:before="0" w:after="98" w:line="200" w:lineRule="exact"/>
        <w:ind w:start="40" w:firstLine="0"/>
      </w:pPr>
      <w:r>
        <w:rPr>
          <w:rStyle w:val="Corpsdutexte3"/>
          <w:color w:val="000000"/>
          <w:lang w:eastAsia="en-US"/>
        </w:rPr>
        <w:t xml:space="preserve">Audytor podejmie się tego zlecenia </w:t>
      </w:r>
      <w:r>
        <w:rPr>
          <w:rStyle w:val="Corpsdutexte3"/>
          <w:color w:val="000000"/>
          <w:lang w:eastAsia="en-US"/>
        </w:rPr>
        <w:t xml:space="preserve">zgodnie z niniejszymi SIWZ i:</w:t>
      </w:r>
    </w:p>
    <w:p>
      <w:pPr>
        <w:pStyle w:val="Corpsdutexte310"/>
        <w:numPr>
          <w:ilvl w:val="0"/>
          <w:numId w:val="5"/>
        </w:numPr>
        <w:shd w:val="clear" w:color="auto" w:fill="auto"/>
        <w:tabs>
          <w:tab w:val="left" w:pos="395"/>
        </w:tabs>
        <w:spacing w:before="0"/>
        <w:ind w:start="380" w:end="20" w:hanging="340"/>
      </w:pPr>
      <w:r>
        <w:rPr>
          <w:rStyle w:val="Corpsdutexte3"/>
          <w:color w:val="000000"/>
          <w:lang w:eastAsia="en-US"/>
        </w:rPr>
        <w:t xml:space="preserve">zgodnie z Międzynarodowym Standardem Usług Pokrewnych </w:t>
      </w:r>
      <w:r w:rsidRPr="004D38E2">
        <w:rPr>
          <w:rStyle w:val="Corpsdutexte3"/>
          <w:color w:val="000000"/>
          <w:lang w:val="en-GB" w:eastAsia="nl-NL"/>
        </w:rPr>
        <w:t xml:space="preserve">("ISRS") </w:t>
      </w:r>
      <w:r>
        <w:rPr>
          <w:rStyle w:val="Corpsdutexte3"/>
          <w:color w:val="000000"/>
          <w:lang w:val="sl-SI" w:eastAsia="sl-SI"/>
        </w:rPr>
        <w:t xml:space="preserve">4400 </w:t>
      </w:r>
      <w:r>
        <w:rPr>
          <w:rStyle w:val="Corpsdutexte3Italique2"/>
          <w:color w:val="000000"/>
          <w:lang w:eastAsia="en-US"/>
        </w:rPr>
        <w:t xml:space="preserve">Zlecenia wykonania uzgodnionych procedur dotyczących informacji finansowych</w:t>
      </w:r>
      <w:r>
        <w:rPr>
          <w:rStyle w:val="Corpsdutexte3"/>
          <w:color w:val="000000"/>
          <w:lang w:eastAsia="en-US"/>
        </w:rPr>
        <w:t xml:space="preserve">, opublikowanym przez IFAC;</w:t>
      </w:r>
    </w:p>
    <w:p>
      <w:pPr>
        <w:pStyle w:val="Corpsdutexte310"/>
        <w:numPr>
          <w:ilvl w:val="0"/>
          <w:numId w:val="5"/>
        </w:numPr>
        <w:shd w:val="clear" w:color="auto" w:fill="auto"/>
        <w:tabs>
          <w:tab w:val="left" w:pos="395"/>
        </w:tabs>
        <w:spacing w:before="0" w:after="100"/>
        <w:ind w:start="380" w:end="20" w:hanging="340"/>
      </w:pPr>
      <w:r>
        <w:rPr>
          <w:rStyle w:val="Corpsdutexte3"/>
          <w:color w:val="000000"/>
          <w:lang w:eastAsia="en-US"/>
        </w:rPr>
        <w:t xml:space="preserve">zgodnie z </w:t>
      </w:r>
      <w:r>
        <w:rPr>
          <w:rStyle w:val="Corpsdutexte3Italique2"/>
          <w:color w:val="000000"/>
          <w:lang w:eastAsia="en-US"/>
        </w:rPr>
        <w:t xml:space="preserve">Kodeksem etyki zawodowych księgowych </w:t>
      </w:r>
      <w:r>
        <w:rPr>
          <w:rStyle w:val="Corpsdutexte3"/>
          <w:color w:val="000000"/>
          <w:lang w:eastAsia="en-US"/>
        </w:rPr>
        <w:t xml:space="preserve">wydanym przez IFAC. Chociaż MSRF </w:t>
      </w:r>
      <w:r>
        <w:rPr>
          <w:rStyle w:val="Corpsdutexte3"/>
          <w:color w:val="000000"/>
          <w:lang w:val="sl-SI" w:eastAsia="sl-SI"/>
        </w:rPr>
        <w:t xml:space="preserve">4400 </w:t>
      </w:r>
      <w:r>
        <w:rPr>
          <w:rStyle w:val="Corpsdutexte3"/>
          <w:color w:val="000000"/>
          <w:lang w:eastAsia="en-US"/>
        </w:rPr>
        <w:t xml:space="preserve">stanowi, że niezależność nie jest wymogiem w przypadku zleceń dotyczących uzgodnionych procedur, </w:t>
      </w:r>
      <w:r w:rsidR="00B662F4">
        <w:rPr>
          <w:rStyle w:val="Corpsdutexte3"/>
          <w:color w:val="000000"/>
          <w:lang w:eastAsia="en-US"/>
        </w:rPr>
        <w:t xml:space="preserve">Agencja </w:t>
      </w:r>
      <w:r>
        <w:rPr>
          <w:rStyle w:val="Corpsdutexte3"/>
          <w:color w:val="000000"/>
          <w:lang w:eastAsia="en-US"/>
        </w:rPr>
        <w:t xml:space="preserve">wymaga, aby biegły rewident spełniał również wymogi dotyczące niezależności określone w </w:t>
      </w:r>
      <w:r>
        <w:rPr>
          <w:rStyle w:val="Corpsdutexte34"/>
          <w:color w:val="000000"/>
          <w:lang w:eastAsia="en-US"/>
        </w:rPr>
        <w:t xml:space="preserve">Kodeksie</w:t>
      </w:r>
      <w:r>
        <w:rPr>
          <w:rStyle w:val="Corpsdutexte3Italique2"/>
          <w:color w:val="000000"/>
          <w:lang w:eastAsia="en-US"/>
        </w:rPr>
        <w:t xml:space="preserve"> etyki zawodowych księgowych.</w:t>
      </w:r>
    </w:p>
    <w:p>
      <w:pPr>
        <w:pStyle w:val="Corpsdutexte310"/>
        <w:numPr>
          <w:ilvl w:val="0"/>
          <w:numId w:val="4"/>
        </w:numPr>
        <w:shd w:val="clear" w:color="auto" w:fill="auto"/>
        <w:tabs>
          <w:tab w:val="left" w:pos="736"/>
        </w:tabs>
        <w:spacing w:before="0" w:after="98" w:line="200" w:lineRule="exact"/>
        <w:ind w:start="40" w:firstLine="0"/>
      </w:pPr>
      <w:r>
        <w:rPr>
          <w:rStyle w:val="Corpsdutexte3"/>
          <w:color w:val="000000"/>
          <w:lang w:eastAsia="en-US"/>
        </w:rPr>
        <w:t xml:space="preserve">Planowanie, procedury, dokumentacja i dowody</w:t>
      </w:r>
    </w:p>
    <w:p>
      <w:pPr>
        <w:pStyle w:val="Corpsdutexte310"/>
        <w:shd w:val="clear" w:color="auto" w:fill="auto"/>
        <w:spacing w:before="0" w:after="100"/>
        <w:ind w:start="40" w:end="20" w:firstLine="0"/>
        <w:rPr>
          <w:rStyle w:val="Corpsdutexte3"/>
          <w:color w:val="000000"/>
          <w:lang w:eastAsia="en-US"/>
        </w:rPr>
      </w:pPr>
      <w:r>
        <w:rPr>
          <w:rStyle w:val="Corpsdutexte3"/>
          <w:color w:val="000000"/>
          <w:lang w:eastAsia="en-US"/>
        </w:rPr>
        <w:t xml:space="preserve">Audytor powinien zaplanować pracę tak, aby procedury mogły być skutecznie przeprowadzone. W tym celu przeprowadza on procedury określone w punkcie </w:t>
      </w:r>
      <w:r>
        <w:rPr>
          <w:rStyle w:val="Corpsdutexte3"/>
          <w:color w:val="000000"/>
          <w:lang w:val="sl-SI" w:eastAsia="sl-SI"/>
        </w:rPr>
        <w:t xml:space="preserve">1.9 </w:t>
      </w:r>
      <w:r>
        <w:rPr>
          <w:rStyle w:val="Corpsdutexte3"/>
          <w:color w:val="000000"/>
          <w:lang w:eastAsia="en-US"/>
        </w:rPr>
        <w:t xml:space="preserve">niniejszego zakresu zadań ("Zakres prac </w:t>
      </w:r>
      <w:r>
        <w:rPr>
          <w:rStyle w:val="Corpsdutexte3"/>
          <w:color w:val="000000"/>
          <w:lang w:val="sl-SI" w:eastAsia="sl-SI"/>
        </w:rPr>
        <w:t xml:space="preserve">- </w:t>
      </w:r>
      <w:r>
        <w:rPr>
          <w:rStyle w:val="Corpsdutexte3"/>
          <w:color w:val="000000"/>
          <w:lang w:eastAsia="en-US"/>
        </w:rPr>
        <w:t xml:space="preserve">obowiązkowy format raportu i procedury do wykonania") i wykorzystuje dowody uzyskane w wyniku tych procedur jako podstawę raportu z ustaleń faktycznych.</w:t>
      </w:r>
    </w:p>
    <w:p w:rsidR="006D05C5">
      <w:pPr>
        <w:pStyle w:val="Corpsdutexte310"/>
        <w:shd w:val="clear" w:color="auto" w:fill="auto"/>
        <w:spacing w:before="0" w:after="100"/>
        <w:ind w:start="40" w:end="20" w:firstLine="0"/>
      </w:pPr>
    </w:p>
    <w:p>
      <w:pPr>
        <w:pStyle w:val="En-tte31"/>
        <w:keepNext/>
        <w:keepLines/>
        <w:numPr>
          <w:ilvl w:val="0"/>
          <w:numId w:val="3"/>
        </w:numPr>
        <w:shd w:val="clear" w:color="auto" w:fill="auto"/>
        <w:tabs>
          <w:tab w:val="left" w:pos="746"/>
        </w:tabs>
        <w:spacing w:before="0" w:after="98" w:line="200" w:lineRule="exact"/>
        <w:ind w:start="40" w:firstLine="0"/>
      </w:pPr>
      <w:bookmarkStart w:name="bookmark9" w:id="11"/>
      <w:r>
        <w:rPr>
          <w:rStyle w:val="En-tte3"/>
          <w:b/>
          <w:bCs/>
          <w:color w:val="000000"/>
          <w:lang w:eastAsia="en-US"/>
        </w:rPr>
        <w:t xml:space="preserve">Raportowanie</w:t>
      </w:r>
      <w:bookmarkEnd w:id="11"/>
    </w:p>
    <w:p>
      <w:pPr>
        <w:pStyle w:val="Corpsdutexte310"/>
        <w:shd w:val="clear" w:color="auto" w:fill="auto"/>
        <w:spacing w:before="0" w:after="84"/>
        <w:ind w:start="40" w:end="20" w:firstLine="0"/>
        <w:rPr>
          <w:rStyle w:val="Corpsdutexte3"/>
          <w:color w:val="000000"/>
          <w:lang w:eastAsia="en-US"/>
        </w:rPr>
      </w:pPr>
      <w:r>
        <w:rPr>
          <w:rStyle w:val="Corpsdutexte3"/>
          <w:color w:val="000000"/>
          <w:lang w:eastAsia="en-US"/>
        </w:rPr>
        <w:t xml:space="preserve">Raport z ustaleń faktycznych, którego przykład jest załączony </w:t>
      </w:r>
      <w:r>
        <w:rPr>
          <w:rStyle w:val="Corpsdutexte3"/>
          <w:color w:val="000000"/>
          <w:lang w:eastAsia="en-US"/>
        </w:rPr>
        <w:t xml:space="preserve">do niniejszej SIWZ, powinien opisywać cel i uzgodnione procedury zlecenia wystarczająco szczegółowo, aby umożliwić Beneficjentowi i </w:t>
      </w:r>
      <w:r w:rsidR="00B662F4">
        <w:rPr>
          <w:rStyle w:val="Corpsdutexte3"/>
          <w:color w:val="000000"/>
          <w:lang w:eastAsia="en-US"/>
        </w:rPr>
        <w:t xml:space="preserve">Agencji</w:t>
      </w:r>
      <w:r>
        <w:rPr>
          <w:rStyle w:val="Corpsdutexte3"/>
          <w:color w:val="000000"/>
          <w:lang w:eastAsia="en-US"/>
        </w:rPr>
        <w:t xml:space="preserve"> zrozumienie </w:t>
      </w:r>
      <w:r>
        <w:rPr>
          <w:rStyle w:val="Corpsdutexte3"/>
          <w:color w:val="000000"/>
          <w:lang w:eastAsia="en-US"/>
        </w:rPr>
        <w:t xml:space="preserve">charakteru i zakresu procedur przeprowadzonych przez Audytora. Korzystanie z załączonego formatu raportu jest obowiązkowe. </w:t>
      </w:r>
      <w:r>
        <w:rPr>
          <w:rStyle w:val="Corpsdutexte3"/>
          <w:color w:val="000000"/>
          <w:lang w:eastAsia="en-US"/>
        </w:rPr>
        <w:t xml:space="preserve">Raport powinien być sporządzony w języku wskazanym </w:t>
      </w:r>
      <w:r w:rsidRPr="00BA61AA">
        <w:rPr>
          <w:rStyle w:val="Corpsdutexte3"/>
          <w:color w:val="000000"/>
          <w:lang w:eastAsia="en-US"/>
        </w:rPr>
        <w:t xml:space="preserve">w Art</w:t>
      </w:r>
      <w:r w:rsidRPr="00BA61AA" w:rsidR="002A5471">
        <w:rPr>
          <w:rStyle w:val="Corpsdutexte3"/>
          <w:color w:val="000000"/>
          <w:lang w:eastAsia="en-US"/>
        </w:rPr>
        <w:t xml:space="preserve">. </w:t>
      </w:r>
      <w:r w:rsidRPr="00BA61AA" w:rsidR="006D05C5">
        <w:rPr>
          <w:rStyle w:val="Corpsdutexte3"/>
          <w:color w:val="000000"/>
          <w:lang w:eastAsia="en-US"/>
        </w:rPr>
        <w:t xml:space="preserve">I.4.</w:t>
      </w:r>
      <w:r w:rsidRPr="00BA61AA" w:rsidR="00A63E1E">
        <w:rPr>
          <w:rStyle w:val="Corpsdutexte3"/>
          <w:color w:val="000000"/>
          <w:lang w:eastAsia="en-US"/>
        </w:rPr>
        <w:t xml:space="preserve">7 </w:t>
      </w:r>
      <w:r>
        <w:rPr>
          <w:rStyle w:val="Corpsdutexte3"/>
          <w:color w:val="000000"/>
          <w:lang w:eastAsia="en-US"/>
        </w:rPr>
        <w:t xml:space="preserve">Umowy o dofinansowanie. </w:t>
      </w:r>
      <w:r w:rsidR="00CE262A">
        <w:rPr>
          <w:rStyle w:val="Corpsdutexte3"/>
          <w:color w:val="000000"/>
          <w:lang w:eastAsia="en-US"/>
        </w:rPr>
        <w:t xml:space="preserve">Zgodnie z </w:t>
      </w:r>
      <w:r w:rsidRPr="002D7BD4" w:rsidR="00CE262A">
        <w:rPr>
          <w:rStyle w:val="Corpsdutexte3"/>
          <w:color w:val="000000"/>
          <w:lang w:eastAsia="en-US"/>
        </w:rPr>
        <w:t xml:space="preserve">art. II.</w:t>
      </w:r>
      <w:r w:rsidRPr="002D7BD4" w:rsidR="006D05C5">
        <w:rPr>
          <w:rStyle w:val="Corpsdutexte3"/>
          <w:color w:val="000000"/>
          <w:lang w:eastAsia="en-US"/>
        </w:rPr>
        <w:t xml:space="preserve">27 </w:t>
      </w:r>
      <w:r>
        <w:rPr>
          <w:rStyle w:val="Corpsdutexte3"/>
          <w:color w:val="000000"/>
          <w:lang w:eastAsia="en-US"/>
        </w:rPr>
        <w:t xml:space="preserve">umowy o udzielenie dotacji </w:t>
      </w:r>
      <w:r w:rsidR="00B662F4">
        <w:rPr>
          <w:rStyle w:val="Corpsdutexte3"/>
          <w:color w:val="000000"/>
          <w:lang w:eastAsia="en-US"/>
        </w:rPr>
        <w:t xml:space="preserve">Agencja </w:t>
      </w:r>
      <w:r>
        <w:rPr>
          <w:rStyle w:val="Corpsdutexte3"/>
          <w:color w:val="000000"/>
          <w:lang w:eastAsia="en-US"/>
        </w:rPr>
        <w:t xml:space="preserve">i Trybunał Obrachunkowy mają prawo do przeprowadzenia audytu wszelkich prac </w:t>
      </w:r>
      <w:r>
        <w:rPr>
          <w:rStyle w:val="Corpsdutexte3"/>
          <w:color w:val="000000"/>
          <w:lang w:eastAsia="en-US"/>
        </w:rPr>
        <w:t xml:space="preserve">wykonanych w ramach projektu, w odniesieniu do których wystąpiono do </w:t>
      </w:r>
      <w:r>
        <w:rPr>
          <w:rStyle w:val="Corpsdutexte34"/>
          <w:color w:val="000000"/>
          <w:lang w:eastAsia="en-US"/>
        </w:rPr>
        <w:t xml:space="preserve">Unii</w:t>
      </w:r>
      <w:r>
        <w:rPr>
          <w:rStyle w:val="Corpsdutexte3"/>
          <w:color w:val="000000"/>
          <w:lang w:eastAsia="en-US"/>
        </w:rPr>
        <w:t xml:space="preserve"> o zwrot kosztów</w:t>
      </w:r>
      <w:r w:rsidRPr="004D38E2">
        <w:rPr>
          <w:rStyle w:val="Corpsdutexte34"/>
          <w:color w:val="000000"/>
          <w:lang w:val="en-GB" w:eastAsia="fr-FR"/>
        </w:rPr>
        <w:t xml:space="preserve">, </w:t>
      </w:r>
      <w:r>
        <w:rPr>
          <w:rStyle w:val="Corpsdutexte3"/>
          <w:color w:val="000000"/>
          <w:lang w:eastAsia="en-US"/>
        </w:rPr>
        <w:t xml:space="preserve">w tym prac związanych z niniejszym zleceniem.</w:t>
      </w:r>
    </w:p>
    <w:p w:rsidR="006D05C5">
      <w:pPr>
        <w:pStyle w:val="Corpsdutexte310"/>
        <w:shd w:val="clear" w:color="auto" w:fill="auto"/>
        <w:spacing w:before="0" w:after="84"/>
        <w:ind w:start="40" w:end="20" w:firstLine="0"/>
      </w:pPr>
    </w:p>
    <w:p>
      <w:pPr>
        <w:pStyle w:val="En-tte20"/>
        <w:keepNext/>
        <w:keepLines/>
        <w:numPr>
          <w:ilvl w:val="0"/>
          <w:numId w:val="3"/>
        </w:numPr>
        <w:shd w:val="clear" w:color="auto" w:fill="auto"/>
        <w:tabs>
          <w:tab w:val="left" w:pos="755"/>
        </w:tabs>
        <w:spacing w:after="134" w:line="220" w:lineRule="exact"/>
        <w:ind w:start="40"/>
      </w:pPr>
      <w:bookmarkStart w:name="bookmark10" w:id="12"/>
      <w:r>
        <w:rPr>
          <w:rStyle w:val="En-tte2"/>
          <w:b/>
          <w:bCs/>
          <w:color w:val="000000"/>
          <w:lang w:eastAsia="en-US"/>
        </w:rPr>
        <w:t xml:space="preserve">Czas</w:t>
      </w:r>
      <w:bookmarkEnd w:id="12"/>
    </w:p>
    <w:p>
      <w:pPr>
        <w:pStyle w:val="Corpsdutexte310"/>
        <w:shd w:val="clear" w:color="auto" w:fill="auto"/>
        <w:spacing w:before="0" w:after="0" w:line="200" w:lineRule="exact"/>
        <w:ind w:start="40" w:firstLine="0"/>
      </w:pPr>
      <w:r>
        <w:rPr>
          <w:rStyle w:val="Corpsdutexte3"/>
          <w:color w:val="000000"/>
          <w:lang w:eastAsia="en-US"/>
        </w:rPr>
        <w:t xml:space="preserve">Raport powinien zostać dostarczony do dnia [</w:t>
      </w:r>
      <w:r w:rsidRPr="008C6A93">
        <w:rPr>
          <w:rStyle w:val="Corpsdutexte3"/>
          <w:color w:val="000000"/>
          <w:highlight w:val="lightGray"/>
          <w:lang w:eastAsia="en-US"/>
        </w:rPr>
        <w:t xml:space="preserve">DATA</w:t>
      </w:r>
      <w:r>
        <w:rPr>
          <w:rStyle w:val="Corpsdutexte3"/>
          <w:color w:val="000000"/>
          <w:lang w:eastAsia="en-US"/>
        </w:rPr>
        <w:t xml:space="preserve">]</w:t>
      </w:r>
      <w:r>
        <w:rPr>
          <w:rStyle w:val="Corpsdutexte3"/>
          <w:color w:val="000000"/>
          <w:lang w:val="sl-SI" w:eastAsia="sl-SI"/>
        </w:rPr>
        <w:t xml:space="preserve">.</w:t>
      </w:r>
      <w:r>
        <w:br w:type="page"/>
      </w:r>
    </w:p>
    <w:p>
      <w:pPr>
        <w:pStyle w:val="En-tte31"/>
        <w:keepNext/>
        <w:keepLines/>
        <w:numPr>
          <w:ilvl w:val="0"/>
          <w:numId w:val="3"/>
        </w:numPr>
        <w:shd w:val="clear" w:color="auto" w:fill="auto"/>
        <w:tabs>
          <w:tab w:val="left" w:pos="1475"/>
        </w:tabs>
        <w:spacing w:before="0" w:after="91" w:line="200" w:lineRule="exact"/>
        <w:ind w:start="40" w:firstLine="0"/>
      </w:pPr>
      <w:bookmarkStart w:name="bookmark11" w:id="13"/>
      <w:r>
        <w:rPr>
          <w:rStyle w:val="En-tte3"/>
          <w:b/>
          <w:bCs/>
          <w:color w:val="000000"/>
          <w:lang w:eastAsia="en-US"/>
        </w:rPr>
        <w:t xml:space="preserve">Inne warunki</w:t>
      </w:r>
      <w:bookmarkEnd w:id="13"/>
    </w:p>
    <w:p>
      <w:pPr>
        <w:pStyle w:val="Corpsdutexte40"/>
        <w:shd w:val="clear" w:color="auto" w:fill="auto"/>
        <w:spacing w:before="0" w:after="45"/>
        <w:ind w:start="40" w:end="240"/>
        <w:rPr>
          <w:rStyle w:val="Corpsdutexte4"/>
          <w:i w:val="0"/>
          <w:iCs w:val="0"/>
          <w:color w:val="000000"/>
          <w:lang w:eastAsia="en-US"/>
        </w:rPr>
      </w:pPr>
      <w:r>
        <w:rPr>
          <w:rStyle w:val="Corpsdutexte4"/>
          <w:i/>
          <w:iCs/>
          <w:color w:val="000000"/>
          <w:lang w:eastAsia="en-US"/>
        </w:rPr>
        <w:t xml:space="preserve">[Beneficjent i Audytor mogą wykorzystać tę sekcję do uzgodnienia innych szczegółowych warunków, takich jak wynagrodzenie Audytora, wydatki bieżące, odpowiedzialność, obowiązujące prawo itp.]</w:t>
      </w:r>
    </w:p>
    <w:p w:rsidR="002D7BD4">
      <w:pPr>
        <w:pStyle w:val="Corpsdutexte40"/>
        <w:shd w:val="clear" w:color="auto" w:fill="auto"/>
        <w:spacing w:before="0" w:after="45"/>
        <w:ind w:start="40" w:end="240"/>
        <w:rPr>
          <w:rStyle w:val="Corpsdutexte4"/>
          <w:i w:val="0"/>
          <w:iCs w:val="0"/>
          <w:color w:val="000000"/>
          <w:lang w:eastAsia="en-US"/>
        </w:rPr>
      </w:pPr>
    </w:p>
    <w:p w:rsidR="002D7BD4">
      <w:pPr>
        <w:pStyle w:val="Corpsdutexte40"/>
        <w:shd w:val="clear" w:color="auto" w:fill="auto"/>
        <w:spacing w:before="0" w:after="45"/>
        <w:ind w:start="40" w:end="240"/>
        <w:rPr>
          <w:rStyle w:val="Corpsdutexte4"/>
          <w:i w:val="0"/>
          <w:iCs w:val="0"/>
          <w:color w:val="000000"/>
          <w:lang w:eastAsia="en-US"/>
        </w:rPr>
      </w:pPr>
    </w:p>
    <w:p w:rsidR="002D7BD4">
      <w:pPr>
        <w:pStyle w:val="Corpsdutexte40"/>
        <w:shd w:val="clear" w:color="auto" w:fill="auto"/>
        <w:spacing w:before="0" w:after="45"/>
        <w:ind w:start="40" w:end="240"/>
        <w:rPr>
          <w:rStyle w:val="Corpsdutexte4"/>
          <w:i w:val="0"/>
          <w:iCs w:val="0"/>
          <w:color w:val="000000"/>
          <w:lang w:eastAsia="en-US"/>
        </w:rPr>
      </w:pPr>
    </w:p>
    <w:p w:rsidR="002D7BD4">
      <w:pPr>
        <w:pStyle w:val="Corpsdutexte40"/>
        <w:shd w:val="clear" w:color="auto" w:fill="auto"/>
        <w:spacing w:before="0" w:after="45"/>
        <w:ind w:start="40" w:end="240"/>
      </w:pPr>
    </w:p>
    <w:p>
      <w:pPr>
        <w:pStyle w:val="En-tte321"/>
        <w:keepNext/>
        <w:keepLines/>
        <w:shd w:val="clear" w:color="auto" w:fill="auto"/>
        <w:tabs>
          <w:tab w:val="left" w:pos="6280"/>
        </w:tabs>
        <w:spacing w:before="0"/>
        <w:ind w:start="40"/>
        <w:rPr>
          <w:highlight w:val="yellow"/>
        </w:rPr>
      </w:pPr>
      <w:bookmarkStart w:name="bookmark12" w:id="14"/>
      <w:r w:rsidRPr="00EC45CC">
        <w:rPr>
          <w:rStyle w:val="En-tte32"/>
          <w:b/>
          <w:bCs/>
          <w:i/>
          <w:iCs/>
          <w:color w:val="000000"/>
          <w:highlight w:val="yellow"/>
          <w:lang w:eastAsia="en-US"/>
        </w:rPr>
        <w:t xml:space="preserve">[nazwa prawna firmy audytorskiej]</w:t>
        <w:tab/>
        <w:t xml:space="preserve">[nazwa prawna Beneficjenta]</w:t>
      </w:r>
      <w:bookmarkEnd w:id="14"/>
    </w:p>
    <w:p>
      <w:pPr>
        <w:pStyle w:val="En-tte321"/>
        <w:keepNext/>
        <w:keepLines/>
        <w:shd w:val="clear" w:color="auto" w:fill="auto"/>
        <w:tabs>
          <w:tab w:val="left" w:pos="7470"/>
        </w:tabs>
        <w:spacing w:before="0"/>
        <w:ind w:start="40" w:end="40"/>
        <w:rPr>
          <w:rStyle w:val="En-tte32"/>
          <w:b w:val="0"/>
          <w:bCs w:val="0"/>
          <w:i w:val="0"/>
          <w:iCs w:val="0"/>
          <w:color w:val="000000"/>
          <w:highlight w:val="yellow"/>
          <w:lang w:eastAsia="en-US"/>
        </w:rPr>
      </w:pPr>
      <w:bookmarkStart w:name="bookmark13" w:id="15"/>
      <w:r w:rsidRPr="00EC45CC" w:rsidR="004F6057">
        <w:rPr>
          <w:rStyle w:val="En-tte32"/>
          <w:b/>
          <w:bCs/>
          <w:i/>
          <w:iCs/>
          <w:color w:val="000000"/>
          <w:highlight w:val="yellow"/>
          <w:lang w:eastAsia="en-US"/>
        </w:rPr>
        <w:t xml:space="preserve">[imię i nazwisko </w:t>
      </w:r>
      <w:r w:rsidRPr="00EC45CC" w:rsidR="004F6057">
        <w:rPr>
          <w:rStyle w:val="En-tte32"/>
          <w:b/>
          <w:bCs/>
          <w:i/>
          <w:iCs/>
          <w:color w:val="000000"/>
          <w:highlight w:val="yellow"/>
          <w:lang w:val="sl-SI" w:eastAsia="sl-SI"/>
        </w:rPr>
        <w:t xml:space="preserve">oraz </w:t>
      </w:r>
      <w:r w:rsidRPr="00EC45CC" w:rsidR="004F6057">
        <w:rPr>
          <w:rStyle w:val="En-tte32"/>
          <w:b/>
          <w:bCs/>
          <w:i/>
          <w:iCs/>
          <w:color w:val="000000"/>
          <w:highlight w:val="yellow"/>
          <w:lang w:eastAsia="en-US"/>
        </w:rPr>
        <w:t xml:space="preserve">funkcja upoważnionego przedstawiciela] </w:t>
      </w:r>
      <w:r w:rsidRPr="00EC45CC" w:rsidR="004F6057">
        <w:rPr>
          <w:rStyle w:val="En-tte32"/>
          <w:b/>
          <w:bCs/>
          <w:i/>
          <w:iCs/>
          <w:color w:val="000000"/>
          <w:highlight w:val="yellow"/>
          <w:lang w:eastAsia="en-US"/>
        </w:rPr>
        <w:t xml:space="preserve">[imię i nazwisko oraz </w:t>
      </w:r>
      <w:r w:rsidRPr="00EC45CC" w:rsidR="004F6057">
        <w:rPr>
          <w:rStyle w:val="En-tte32"/>
          <w:b/>
          <w:bCs/>
          <w:i/>
          <w:iCs/>
          <w:color w:val="000000"/>
          <w:highlight w:val="yellow"/>
          <w:lang w:eastAsia="en-US"/>
        </w:rPr>
        <w:t xml:space="preserve">funkcja upoważnionego </w:t>
      </w:r>
      <w:r w:rsidRPr="00EC45CC" w:rsidR="004F6057">
        <w:rPr>
          <w:rStyle w:val="En-tte32"/>
          <w:b/>
          <w:bCs/>
          <w:i/>
          <w:iCs/>
          <w:color w:val="000000"/>
          <w:highlight w:val="yellow"/>
          <w:lang w:eastAsia="en-US"/>
        </w:rPr>
        <w:t xml:space="preserve">przedstawiciela] </w:t>
      </w:r>
    </w:p>
    <w:p>
      <w:pPr>
        <w:pStyle w:val="En-tte321"/>
        <w:keepNext/>
        <w:keepLines/>
        <w:shd w:val="clear" w:color="auto" w:fill="auto"/>
        <w:tabs>
          <w:tab w:val="left" w:pos="7470"/>
        </w:tabs>
        <w:spacing w:before="0"/>
        <w:ind w:start="40" w:end="40"/>
        <w:rPr>
          <w:highlight w:val="yellow"/>
        </w:rPr>
      </w:pPr>
      <w:r w:rsidRPr="00EC45CC">
        <w:t xml:space="preserve">&lt;dd</w:t>
      </w:r>
      <w:r w:rsidRPr="00EC45CC">
        <w:rPr>
          <w:rStyle w:val="En-tte320"/>
          <w:b w:val="0"/>
          <w:bCs w:val="0"/>
          <w:i w:val="0"/>
          <w:iCs w:val="0"/>
          <w:color w:val="000000"/>
          <w:highlight w:val="yellow"/>
          <w:lang w:eastAsia="en-US"/>
        </w:rPr>
        <w:t xml:space="preserve">Miesiąc</w:t>
      </w:r>
      <w:r w:rsidRPr="00EC45CC">
        <w:rPr>
          <w:rStyle w:val="En-tte32115pt"/>
          <w:b w:val="0"/>
          <w:bCs w:val="0"/>
          <w:i w:val="0"/>
          <w:iCs w:val="0"/>
          <w:color w:val="000000"/>
          <w:highlight w:val="yellow"/>
          <w:lang w:eastAsia="en-US"/>
        </w:rPr>
        <w:t xml:space="preserve">rrrr&gt;</w:t>
        <w:tab/>
        <w:t xml:space="preserve">&lt;dd</w:t>
      </w:r>
      <w:r w:rsidRPr="00EC45CC">
        <w:rPr>
          <w:rStyle w:val="En-tte320"/>
          <w:b w:val="0"/>
          <w:bCs w:val="0"/>
          <w:i w:val="0"/>
          <w:iCs w:val="0"/>
          <w:color w:val="000000"/>
          <w:highlight w:val="yellow"/>
          <w:lang w:eastAsia="en-US"/>
        </w:rPr>
        <w:t xml:space="preserve">Miesiąc </w:t>
      </w:r>
      <w:r w:rsidRPr="00EC45CC">
        <w:rPr>
          <w:rStyle w:val="En-tte32115pt"/>
          <w:b w:val="0"/>
          <w:bCs w:val="0"/>
          <w:i w:val="0"/>
          <w:iCs w:val="0"/>
          <w:color w:val="000000"/>
          <w:highlight w:val="yellow"/>
          <w:lang w:eastAsia="en-US"/>
        </w:rPr>
        <w:t xml:space="preserve">rrrr&gt;</w:t>
      </w:r>
      <w:bookmarkEnd w:id="15"/>
    </w:p>
    <w:p>
      <w:pPr>
        <w:pStyle w:val="En-tte321"/>
        <w:keepNext/>
        <w:keepLines/>
        <w:shd w:val="clear" w:color="auto" w:fill="auto"/>
        <w:tabs>
          <w:tab w:val="left" w:pos="6237"/>
        </w:tabs>
        <w:spacing w:before="0" w:after="343"/>
        <w:ind w:start="40"/>
        <w:rPr>
          <w:rStyle w:val="En-tte32"/>
          <w:b w:val="0"/>
          <w:bCs w:val="0"/>
          <w:i w:val="0"/>
          <w:iCs w:val="0"/>
          <w:color w:val="000000"/>
          <w:lang w:eastAsia="en-US"/>
        </w:rPr>
      </w:pPr>
      <w:bookmarkStart w:name="bookmark14" w:id="16"/>
      <w:r w:rsidRPr="00EC45CC">
        <w:rPr>
          <w:rStyle w:val="En-tte32"/>
          <w:b/>
          <w:bCs/>
          <w:i/>
          <w:iCs/>
          <w:color w:val="000000"/>
          <w:highlight w:val="yellow"/>
          <w:lang w:eastAsia="en-US"/>
        </w:rPr>
        <w:t xml:space="preserve">&lt;Podpis Audytora&gt;</w:t>
        <w:tab/>
        <w:t xml:space="preserve">&lt;Podpis Beneficjenta&gt;</w:t>
      </w:r>
      <w:bookmarkEnd w:id="16"/>
    </w:p>
    <w:p w:rsidR="002D7BD4" w:rsidP="00EC45CC">
      <w:pPr>
        <w:pStyle w:val="En-tte321"/>
        <w:keepNext/>
        <w:keepLines/>
        <w:shd w:val="clear" w:color="auto" w:fill="auto"/>
        <w:tabs>
          <w:tab w:val="left" w:pos="6237"/>
        </w:tabs>
        <w:spacing w:before="0"/>
        <w:ind w:start="40"/>
      </w:pPr>
      <w:r>
        <w:rPr>
          <w:rStyle w:val="En-tte32"/>
          <w:b/>
          <w:bCs/>
          <w:i/>
          <w:iCs/>
          <w:color w:val="000000"/>
          <w:highlight w:val="yellow"/>
          <w:lang w:eastAsia="en-US"/>
        </w:rPr>
        <w:br w:type="page"/>
      </w:r>
    </w:p>
    <w:p>
      <w:pPr>
        <w:pStyle w:val="En-tte20"/>
        <w:keepNext/>
        <w:keepLines/>
        <w:numPr>
          <w:ilvl w:val="0"/>
          <w:numId w:val="3"/>
        </w:numPr>
        <w:shd w:val="clear" w:color="auto" w:fill="auto"/>
        <w:tabs>
          <w:tab w:val="left" w:pos="400"/>
        </w:tabs>
        <w:spacing w:after="91" w:line="220" w:lineRule="exact"/>
        <w:ind w:start="40"/>
      </w:pPr>
      <w:bookmarkStart w:name="bookmark15" w:id="17"/>
      <w:bookmarkStart w:name="bookmark16" w:id="18"/>
      <w:r>
        <w:rPr>
          <w:rStyle w:val="En-tte2"/>
          <w:b/>
          <w:bCs/>
          <w:color w:val="000000"/>
          <w:lang w:eastAsia="en-US"/>
        </w:rPr>
        <w:t xml:space="preserve">Zakres prac </w:t>
      </w:r>
      <w:r>
        <w:rPr>
          <w:rStyle w:val="En-tte2"/>
          <w:b/>
          <w:bCs/>
          <w:color w:val="000000"/>
          <w:lang w:val="sl-SI" w:eastAsia="sl-SI"/>
        </w:rPr>
        <w:t xml:space="preserve">- </w:t>
      </w:r>
      <w:r>
        <w:rPr>
          <w:rStyle w:val="En-tte2"/>
          <w:b/>
          <w:bCs/>
          <w:color w:val="000000"/>
          <w:lang w:eastAsia="en-US"/>
        </w:rPr>
        <w:t xml:space="preserve">obowiązkowy format raportu i procedury do wykonania</w:t>
      </w:r>
      <w:bookmarkEnd w:id="17"/>
      <w:bookmarkEnd w:id="18"/>
    </w:p>
    <w:p>
      <w:pPr>
        <w:pStyle w:val="En-tte31"/>
        <w:keepNext/>
        <w:keepLines/>
        <w:shd w:val="clear" w:color="auto" w:fill="auto"/>
        <w:spacing w:before="0" w:after="224" w:line="254" w:lineRule="exact"/>
        <w:ind w:start="40" w:end="360" w:firstLine="0"/>
        <w:rPr>
          <w:sz w:val="17"/>
          <w:szCs w:val="17"/>
        </w:rPr>
      </w:pPr>
      <w:bookmarkStart w:name="bookmark17" w:id="19"/>
      <w:r w:rsidRPr="002D7BD4">
        <w:rPr>
          <w:rStyle w:val="En-tte3"/>
          <w:b/>
          <w:bCs/>
          <w:color w:val="000000"/>
          <w:sz w:val="17"/>
          <w:szCs w:val="17"/>
          <w:lang w:eastAsia="en-US"/>
        </w:rPr>
        <w:t xml:space="preserve">Niezależny raport dotyczący ustaleń faktycznych w sprawie kosztów zgłoszonych w ramach umowy o dotację finansowanej </w:t>
      </w:r>
      <w:r w:rsidRPr="008C6A93" w:rsidR="008C6A93">
        <w:rPr>
          <w:rStyle w:val="En-tte3"/>
          <w:b/>
          <w:bCs/>
          <w:sz w:val="17"/>
          <w:szCs w:val="17"/>
        </w:rPr>
        <w:t xml:space="preserve">przez EUROPEJSKĄ AGENCJĘ WYKONAWCZĄ DS. KLIMATU, INFRASTRUKTURY I ŚRODOWISKA (CINEA</w:t>
      </w:r>
      <w:bookmarkEnd w:id="19"/>
      <w:r w:rsidRPr="002D7BD4" w:rsidR="001D2070">
        <w:rPr>
          <w:rStyle w:val="En-tte3"/>
          <w:b/>
          <w:bCs/>
          <w:sz w:val="17"/>
          <w:szCs w:val="17"/>
        </w:rPr>
        <w:t xml:space="preserve"> ), zwaną </w:t>
      </w:r>
      <w:r w:rsidRPr="002D7BD4" w:rsidR="001D2070">
        <w:rPr>
          <w:sz w:val="17"/>
          <w:szCs w:val="17"/>
        </w:rPr>
        <w:t xml:space="preserve">dalej "Agencją".</w:t>
      </w:r>
    </w:p>
    <w:p>
      <w:pPr>
        <w:pStyle w:val="En-tte321"/>
        <w:keepNext/>
        <w:keepLines/>
        <w:shd w:val="clear" w:color="auto" w:fill="auto"/>
        <w:spacing w:before="0" w:after="222" w:line="200" w:lineRule="exact"/>
        <w:ind w:start="40"/>
      </w:pPr>
      <w:bookmarkStart w:name="bookmark18" w:id="20"/>
      <w:r>
        <w:rPr>
          <w:rStyle w:val="En-tte32"/>
          <w:b/>
          <w:bCs/>
          <w:i/>
          <w:iCs/>
          <w:color w:val="000000"/>
          <w:lang w:eastAsia="en-US"/>
        </w:rPr>
        <w:t xml:space="preserve">Należy wydrukować na papierze firmowym audytora</w:t>
      </w:r>
      <w:bookmarkEnd w:id="20"/>
    </w:p>
    <w:p>
      <w:pPr>
        <w:pStyle w:val="Corpsdutexte310"/>
        <w:shd w:val="clear" w:color="auto" w:fill="auto"/>
        <w:spacing w:before="0" w:after="0" w:line="240" w:lineRule="exact"/>
        <w:ind w:start="40" w:firstLine="0"/>
        <w:rPr>
          <w:highlight w:val="yellow"/>
        </w:rPr>
      </w:pPr>
      <w:r w:rsidRPr="002D7BD4">
        <w:rPr>
          <w:rStyle w:val="Corpsdutexte3"/>
          <w:color w:val="000000"/>
          <w:highlight w:val="yellow"/>
          <w:lang w:eastAsia="en-US"/>
        </w:rPr>
        <w:t xml:space="preserve">&lt;Imię i nazwisko osoby kontaktowej (osób kontaktowych)&gt;, </w:t>
      </w:r>
      <w:r w:rsidRPr="002D7BD4">
        <w:rPr>
          <w:rStyle w:val="Corpsdutexte3"/>
          <w:color w:val="000000"/>
          <w:highlight w:val="yellow"/>
          <w:lang w:eastAsia="en-US"/>
        </w:rPr>
        <w:t xml:space="preserve">&lt;Stanowisko&gt;</w:t>
      </w:r>
    </w:p>
    <w:p>
      <w:pPr>
        <w:pStyle w:val="Corpsdutexte310"/>
        <w:shd w:val="clear" w:color="auto" w:fill="auto"/>
        <w:spacing w:before="0" w:after="0" w:line="240" w:lineRule="exact"/>
        <w:ind w:start="40" w:firstLine="0"/>
        <w:rPr>
          <w:highlight w:val="yellow"/>
        </w:rPr>
      </w:pPr>
      <w:r w:rsidRPr="002D7BD4">
        <w:rPr>
          <w:rStyle w:val="Corpsdutexte3"/>
          <w:color w:val="000000"/>
          <w:highlight w:val="yellow"/>
          <w:lang w:eastAsia="en-US"/>
        </w:rPr>
        <w:t xml:space="preserve">&lt;nazwa beneficjenta&gt;</w:t>
      </w:r>
    </w:p>
    <w:p>
      <w:pPr>
        <w:pStyle w:val="Corpsdutexte310"/>
        <w:shd w:val="clear" w:color="auto" w:fill="auto"/>
        <w:spacing w:before="0" w:after="0" w:line="240" w:lineRule="exact"/>
        <w:ind w:start="40" w:firstLine="0"/>
        <w:rPr>
          <w:highlight w:val="yellow"/>
        </w:rPr>
      </w:pPr>
      <w:r w:rsidRPr="002D7BD4">
        <w:rPr>
          <w:rStyle w:val="Corpsdutexte3"/>
          <w:color w:val="000000"/>
          <w:highlight w:val="yellow"/>
          <w:lang w:eastAsia="en-US"/>
        </w:rPr>
        <w:t xml:space="preserve">&lt;Adres&gt;</w:t>
      </w:r>
    </w:p>
    <w:p>
      <w:pPr>
        <w:pStyle w:val="Corpsdutexte310"/>
        <w:shd w:val="clear" w:color="auto" w:fill="auto"/>
        <w:spacing w:before="0" w:after="180" w:line="240" w:lineRule="exact"/>
        <w:ind w:start="40" w:firstLine="0"/>
      </w:pPr>
      <w:r w:rsidRPr="002D7BD4">
        <w:rPr>
          <w:rStyle w:val="Corpsdutexte3"/>
          <w:color w:val="000000"/>
          <w:highlight w:val="yellow"/>
          <w:lang w:eastAsia="en-US"/>
        </w:rPr>
        <w:t xml:space="preserve">&lt;dd miesiąc rrrr&gt;</w:t>
      </w:r>
    </w:p>
    <w:p>
      <w:pPr>
        <w:pStyle w:val="Corpsdutexte310"/>
        <w:shd w:val="clear" w:color="auto" w:fill="auto"/>
        <w:spacing w:before="0" w:after="212" w:line="240" w:lineRule="exact"/>
        <w:ind w:start="40" w:end="40" w:firstLine="0"/>
      </w:pPr>
      <w:r>
        <w:rPr>
          <w:rStyle w:val="Corpsdutexte3"/>
          <w:color w:val="000000"/>
          <w:lang w:eastAsia="en-US"/>
        </w:rPr>
        <w:t xml:space="preserve">Zgodnie z naszą umową z dnia </w:t>
      </w:r>
      <w:r w:rsidRPr="002D7BD4">
        <w:rPr>
          <w:rStyle w:val="Corpsdutexte3"/>
          <w:i/>
          <w:color w:val="000000"/>
          <w:highlight w:val="yellow"/>
          <w:lang w:eastAsia="en-US"/>
        </w:rPr>
        <w:t xml:space="preserve">&lt;dd miesiąc rrrr&gt; </w:t>
      </w:r>
      <w:r>
        <w:rPr>
          <w:rStyle w:val="Corpsdutexte3"/>
          <w:color w:val="000000"/>
          <w:lang w:eastAsia="en-US"/>
        </w:rPr>
        <w:t xml:space="preserve">z </w:t>
      </w:r>
      <w:r w:rsidRPr="002D7BD4">
        <w:rPr>
          <w:rStyle w:val="Corpsdutexte3"/>
          <w:color w:val="000000"/>
          <w:highlight w:val="yellow"/>
          <w:lang w:eastAsia="en-US"/>
        </w:rPr>
        <w:t xml:space="preserve">&lt;nazwa Beneficjenta&gt; </w:t>
      </w:r>
      <w:r>
        <w:rPr>
          <w:rStyle w:val="Corpsdutexte3"/>
          <w:color w:val="000000"/>
          <w:lang w:eastAsia="en-US"/>
        </w:rPr>
        <w:t xml:space="preserve">"Beneficjentem" oraz załączonym do niej zakresem obowiązków (załączonym do niniejszego Raportu), przedstawiamy nasz Niezależny raport z ustaleń faktycznych ("Raport"), jak określono poniżej.</w:t>
      </w:r>
    </w:p>
    <w:p>
      <w:pPr>
        <w:pStyle w:val="En-tte31"/>
        <w:keepNext/>
        <w:keepLines/>
        <w:shd w:val="clear" w:color="auto" w:fill="auto"/>
        <w:spacing w:before="0" w:after="213" w:line="200" w:lineRule="exact"/>
        <w:ind w:start="40" w:firstLine="0"/>
      </w:pPr>
      <w:bookmarkStart w:name="bookmark19" w:id="21"/>
      <w:r>
        <w:rPr>
          <w:rStyle w:val="En-tte3"/>
          <w:b/>
          <w:bCs/>
          <w:color w:val="000000"/>
          <w:lang w:eastAsia="en-US"/>
        </w:rPr>
        <w:t xml:space="preserve">Cel</w:t>
      </w:r>
      <w:bookmarkEnd w:id="21"/>
    </w:p>
    <w:p>
      <w:pPr>
        <w:pStyle w:val="Corpsdutexte310"/>
        <w:shd w:val="clear" w:color="auto" w:fill="auto"/>
        <w:spacing w:before="0" w:after="216" w:line="245" w:lineRule="exact"/>
        <w:ind w:start="40" w:end="40" w:firstLine="0"/>
      </w:pPr>
      <w:r>
        <w:rPr>
          <w:rStyle w:val="Corpsdutexte3"/>
          <w:color w:val="000000"/>
          <w:lang w:eastAsia="en-US"/>
        </w:rPr>
        <w:t xml:space="preserve">My </w:t>
      </w:r>
      <w:r w:rsidRPr="002D7BD4">
        <w:rPr>
          <w:rStyle w:val="Corpsdutexte3Italique1"/>
          <w:color w:val="000000"/>
          <w:highlight w:val="yellow"/>
          <w:lang w:eastAsia="en-US"/>
        </w:rPr>
        <w:t xml:space="preserve">[nazwa prawna firmy audytorskiej]</w:t>
      </w:r>
      <w:r>
        <w:rPr>
          <w:rStyle w:val="Corpsdutexte3Italique1"/>
          <w:color w:val="000000"/>
          <w:lang w:eastAsia="en-US"/>
        </w:rPr>
        <w:t xml:space="preserve">, </w:t>
      </w:r>
      <w:r>
        <w:rPr>
          <w:rStyle w:val="Corpsdutexte3"/>
          <w:color w:val="000000"/>
          <w:lang w:eastAsia="en-US"/>
        </w:rPr>
        <w:t xml:space="preserve">z siedzibą w </w:t>
      </w:r>
      <w:r w:rsidRPr="002D7BD4">
        <w:rPr>
          <w:rStyle w:val="Corpsdutexte3Italique1"/>
          <w:color w:val="000000"/>
          <w:highlight w:val="yellow"/>
          <w:lang w:eastAsia="en-US"/>
        </w:rPr>
        <w:t xml:space="preserve">[pełny adres/miasto/państwo/prowincja/kraj]</w:t>
      </w:r>
      <w:r w:rsidR="00E75046">
        <w:rPr>
          <w:rStyle w:val="Corpsdutexte3Italique1"/>
          <w:i w:val="0"/>
          <w:color w:val="000000"/>
          <w:lang w:eastAsia="en-US"/>
        </w:rPr>
        <w:t xml:space="preserve">, </w:t>
      </w:r>
      <w:r>
        <w:rPr>
          <w:rStyle w:val="Corpsdutexte3"/>
          <w:color w:val="000000"/>
          <w:lang w:eastAsia="en-US"/>
        </w:rPr>
        <w:t xml:space="preserve">reprezentowani do celów </w:t>
      </w:r>
      <w:r>
        <w:rPr>
          <w:rStyle w:val="Corpsdutexte3"/>
          <w:color w:val="000000"/>
          <w:lang w:eastAsia="en-US"/>
        </w:rPr>
        <w:t xml:space="preserve">podpisania niniejszego Raportu przez </w:t>
      </w:r>
      <w:r w:rsidRPr="002D7BD4">
        <w:rPr>
          <w:rStyle w:val="Corpsdutexte3Italique1"/>
          <w:color w:val="000000"/>
          <w:highlight w:val="yellow"/>
          <w:lang w:eastAsia="en-US"/>
        </w:rPr>
        <w:t xml:space="preserve">[imię i nazwisko oraz funkcja upoważnionego przedstawiciela]</w:t>
      </w:r>
      <w:r w:rsidR="00EE5CD2">
        <w:rPr>
          <w:rStyle w:val="Corpsdutexte3Italique1"/>
          <w:color w:val="000000"/>
          <w:lang w:eastAsia="en-US"/>
        </w:rPr>
        <w:t xml:space="preserve">, </w:t>
      </w:r>
      <w:r>
        <w:rPr>
          <w:rStyle w:val="Corpsdutexte3"/>
          <w:color w:val="000000"/>
          <w:lang w:eastAsia="en-US"/>
        </w:rPr>
        <w:t xml:space="preserve">przeprowadziliśmy uzgodnione </w:t>
      </w:r>
      <w:r>
        <w:rPr>
          <w:rStyle w:val="Corpsdutexte3"/>
          <w:color w:val="000000"/>
          <w:lang w:eastAsia="en-US"/>
        </w:rPr>
        <w:t xml:space="preserve">procedury dotyczące kosztów zadeklarowanych w Zestawieniu(-ach) Finansowym(-ych</w:t>
      </w:r>
      <w:r>
        <w:rPr>
          <w:rStyle w:val="Corpsdutexte3"/>
          <w:color w:val="000000"/>
          <w:lang w:eastAsia="en-US"/>
        </w:rPr>
        <w:t xml:space="preserve">)</w:t>
      </w:r>
      <w:r>
        <w:rPr>
          <w:rStyle w:val="Corpsdutexte3"/>
          <w:color w:val="000000"/>
          <w:vertAlign w:val="superscript"/>
          <w:lang w:eastAsia="en-US"/>
        </w:rPr>
        <w:footnoteReference w:id="4"/>
      </w:r>
      <w:r>
        <w:rPr>
          <w:rStyle w:val="Corpsdutexte3"/>
          <w:color w:val="000000"/>
          <w:lang w:eastAsia="en-US"/>
        </w:rPr>
        <w:t xml:space="preserve"> </w:t>
      </w:r>
      <w:r w:rsidRPr="002D7BD4">
        <w:rPr>
          <w:rStyle w:val="Corpsdutexte33"/>
          <w:i/>
          <w:color w:val="000000"/>
          <w:highlight w:val="yellow"/>
          <w:lang w:eastAsia="en-US"/>
        </w:rPr>
        <w:t xml:space="preserve">[nazwa </w:t>
      </w:r>
      <w:r w:rsidRPr="002D7BD4">
        <w:rPr>
          <w:rStyle w:val="Corpsdutexte3Italique1"/>
          <w:color w:val="000000"/>
          <w:highlight w:val="yellow"/>
          <w:lang w:eastAsia="en-US"/>
        </w:rPr>
        <w:t xml:space="preserve">Beneficjenta]</w:t>
      </w:r>
      <w:r>
        <w:rPr>
          <w:rStyle w:val="Corpsdutexte3"/>
          <w:color w:val="000000"/>
          <w:lang w:eastAsia="en-US"/>
        </w:rPr>
        <w:t xml:space="preserve">, zwanego dalej Beneficjentem, do którego załączono niniejszy Raport, i który ma zostać przedstawiony </w:t>
      </w:r>
      <w:r w:rsidR="00B662F4">
        <w:rPr>
          <w:rStyle w:val="Corpsdutexte3"/>
          <w:color w:val="000000"/>
          <w:lang w:eastAsia="en-US"/>
        </w:rPr>
        <w:t xml:space="preserve">Agencji </w:t>
      </w:r>
      <w:r>
        <w:rPr>
          <w:rStyle w:val="Corpsdutexte3"/>
          <w:color w:val="000000"/>
          <w:lang w:eastAsia="en-US"/>
        </w:rPr>
        <w:t xml:space="preserve">na podstawie umowy o udzielenie dotacji </w:t>
      </w:r>
      <w:r w:rsidRPr="002D7BD4">
        <w:rPr>
          <w:rStyle w:val="Corpsdutexte3"/>
          <w:color w:val="000000"/>
          <w:highlight w:val="yellow"/>
          <w:lang w:val="en-GB" w:eastAsia="fr-FR"/>
        </w:rPr>
        <w:t xml:space="preserve">[</w:t>
      </w:r>
      <w:r w:rsidRPr="002D7BD4">
        <w:rPr>
          <w:rStyle w:val="Corpsdutexte3Italique1"/>
          <w:color w:val="000000"/>
          <w:highlight w:val="yellow"/>
          <w:lang w:eastAsia="en-US"/>
        </w:rPr>
        <w:t xml:space="preserve">odniesienie do umowy o udzielenie dotacji: tytuł, akronim, numer] </w:t>
      </w:r>
      <w:r>
        <w:rPr>
          <w:rStyle w:val="Corpsdutexte3"/>
          <w:color w:val="000000"/>
          <w:lang w:eastAsia="en-US"/>
        </w:rPr>
        <w:t xml:space="preserve">na następujący okres </w:t>
      </w:r>
      <w:r w:rsidRPr="002D7BD4">
        <w:rPr>
          <w:rStyle w:val="Corpsdutexte3Italique1"/>
          <w:color w:val="000000"/>
          <w:highlight w:val="yellow"/>
          <w:lang w:eastAsia="en-US"/>
        </w:rPr>
        <w:t xml:space="preserve">[wstawić </w:t>
      </w:r>
      <w:r w:rsidRPr="002D7BD4">
        <w:rPr>
          <w:rStyle w:val="Corpsdutexte3Italique1"/>
          <w:color w:val="000000"/>
          <w:highlight w:val="yellow"/>
          <w:lang w:eastAsia="en-US"/>
        </w:rPr>
        <w:t xml:space="preserve">okres objęty sprawozdaniem finansowym</w:t>
      </w:r>
      <w:r w:rsidRPr="002D7BD4">
        <w:rPr>
          <w:rStyle w:val="Corpsdutexte3Italique1"/>
          <w:color w:val="000000"/>
          <w:highlight w:val="yellow"/>
          <w:lang w:val="sl-SI" w:eastAsia="sl-SI"/>
        </w:rPr>
        <w:t xml:space="preserve">] </w:t>
      </w:r>
      <w:r>
        <w:rPr>
          <w:rStyle w:val="Corpsdutexte3"/>
          <w:color w:val="000000"/>
          <w:lang w:eastAsia="en-US"/>
        </w:rPr>
        <w:t xml:space="preserve">i na następującą kwotę </w:t>
      </w:r>
      <w:r w:rsidRPr="002D7BD4">
        <w:rPr>
          <w:rStyle w:val="Corpsdutexte3Italique1"/>
          <w:color w:val="000000"/>
          <w:highlight w:val="yellow"/>
          <w:lang w:eastAsia="en-US"/>
        </w:rPr>
        <w:t xml:space="preserve">[wstawić </w:t>
      </w:r>
      <w:r w:rsidRPr="002D7BD4" w:rsidR="006D05C5">
        <w:rPr>
          <w:rStyle w:val="Corpsdutexte3Italique1"/>
          <w:color w:val="000000"/>
          <w:highlight w:val="yellow"/>
          <w:lang w:eastAsia="en-US"/>
        </w:rPr>
        <w:t xml:space="preserve">całkowitą </w:t>
      </w:r>
      <w:r w:rsidRPr="002D7BD4" w:rsidR="002D7BD4">
        <w:rPr>
          <w:rStyle w:val="Corpsdutexte3Italique1"/>
          <w:color w:val="000000"/>
          <w:highlight w:val="yellow"/>
          <w:lang w:eastAsia="en-US"/>
        </w:rPr>
        <w:t xml:space="preserve">kwotę </w:t>
      </w:r>
      <w:r w:rsidRPr="002D7BD4" w:rsidR="006D05C5">
        <w:rPr>
          <w:rStyle w:val="Corpsdutexte3Italique1"/>
          <w:color w:val="000000"/>
          <w:highlight w:val="yellow"/>
          <w:lang w:eastAsia="en-US"/>
        </w:rPr>
        <w:t xml:space="preserve">kosztów kwalifikowalnych </w:t>
      </w:r>
      <w:r w:rsidRPr="002D7BD4">
        <w:rPr>
          <w:rStyle w:val="Corpsdutexte3Italique1"/>
          <w:color w:val="000000"/>
          <w:highlight w:val="yellow"/>
          <w:lang w:eastAsia="en-US"/>
        </w:rPr>
        <w:t xml:space="preserve">w EUR]</w:t>
      </w:r>
      <w:r>
        <w:rPr>
          <w:rStyle w:val="Corpsdutexte3Italique1"/>
          <w:color w:val="000000"/>
          <w:lang w:eastAsia="en-US"/>
        </w:rPr>
        <w:t xml:space="preserve">. </w:t>
      </w:r>
      <w:r>
        <w:rPr>
          <w:rStyle w:val="Corpsdutexte3"/>
          <w:color w:val="000000"/>
          <w:lang w:eastAsia="en-US"/>
        </w:rPr>
        <w:t xml:space="preserve">To zlecenie obejmowało wykonanie pewnych określonych procedur, </w:t>
      </w:r>
      <w:r>
        <w:rPr>
          <w:rStyle w:val="Corpsdutexte3"/>
          <w:color w:val="000000"/>
          <w:lang w:eastAsia="en-US"/>
        </w:rPr>
        <w:t xml:space="preserve">których wyniki </w:t>
      </w:r>
      <w:r w:rsidR="00B662F4">
        <w:rPr>
          <w:rStyle w:val="Corpsdutexte3"/>
          <w:color w:val="000000"/>
          <w:lang w:eastAsia="en-US"/>
        </w:rPr>
        <w:t xml:space="preserve">Agencja </w:t>
      </w:r>
      <w:r>
        <w:rPr>
          <w:rStyle w:val="Corpsdutexte3"/>
          <w:color w:val="000000"/>
          <w:lang w:eastAsia="en-US"/>
        </w:rPr>
        <w:t xml:space="preserve">wykorzystuje do wyciągnięcia wniosków co do kwalifikowalności zadeklarowanych kosztów.</w:t>
      </w:r>
    </w:p>
    <w:p>
      <w:pPr>
        <w:pStyle w:val="En-tte31"/>
        <w:keepNext/>
        <w:keepLines/>
        <w:shd w:val="clear" w:color="auto" w:fill="auto"/>
        <w:spacing w:before="0" w:after="254" w:line="200" w:lineRule="exact"/>
        <w:ind w:start="40" w:firstLine="0"/>
      </w:pPr>
      <w:bookmarkStart w:name="bookmark20" w:id="22"/>
      <w:r>
        <w:rPr>
          <w:rStyle w:val="En-tte3"/>
          <w:b/>
          <w:bCs/>
          <w:color w:val="000000"/>
          <w:lang w:eastAsia="en-US"/>
        </w:rPr>
        <w:t xml:space="preserve">Zakres prac</w:t>
      </w:r>
      <w:bookmarkEnd w:id="22"/>
    </w:p>
    <w:p>
      <w:pPr>
        <w:pStyle w:val="Corpsdutexte310"/>
        <w:shd w:val="clear" w:color="auto" w:fill="auto"/>
        <w:spacing w:before="0" w:after="138" w:line="200" w:lineRule="exact"/>
        <w:ind w:start="40" w:firstLine="0"/>
      </w:pPr>
      <w:r>
        <w:rPr>
          <w:rStyle w:val="Corpsdutexte3"/>
          <w:color w:val="000000"/>
          <w:lang w:eastAsia="en-US"/>
        </w:rPr>
        <w:t xml:space="preserve">Nasze zaangażowanie zostało przeprowadzone zgodnie z</w:t>
      </w:r>
      <w:r>
        <w:rPr>
          <w:rStyle w:val="Corpsdutexte3"/>
          <w:color w:val="000000"/>
          <w:lang w:val="sl-SI" w:eastAsia="sl-SI"/>
        </w:rPr>
        <w:t xml:space="preserve">:</w:t>
      </w:r>
    </w:p>
    <w:p>
      <w:pPr>
        <w:pStyle w:val="Corpsdutexte310"/>
        <w:numPr>
          <w:ilvl w:val="0"/>
          <w:numId w:val="5"/>
        </w:numPr>
        <w:shd w:val="clear" w:color="auto" w:fill="auto"/>
        <w:tabs>
          <w:tab w:val="left" w:pos="1126"/>
        </w:tabs>
        <w:spacing w:before="0" w:after="215" w:line="200" w:lineRule="exact"/>
        <w:ind w:start="1120" w:hanging="340"/>
      </w:pPr>
      <w:r>
        <w:rPr>
          <w:rStyle w:val="Corpsdutexte3"/>
          <w:color w:val="000000"/>
          <w:lang w:eastAsia="en-US"/>
        </w:rPr>
        <w:t xml:space="preserve">zakres uprawnień załączony do niniejszego raportu oraz:</w:t>
      </w:r>
    </w:p>
    <w:p>
      <w:pPr>
        <w:pStyle w:val="Corpsdutexte310"/>
        <w:numPr>
          <w:ilvl w:val="0"/>
          <w:numId w:val="5"/>
        </w:numPr>
        <w:shd w:val="clear" w:color="auto" w:fill="auto"/>
        <w:tabs>
          <w:tab w:val="left" w:pos="1140"/>
        </w:tabs>
        <w:spacing w:before="0" w:after="184" w:line="254" w:lineRule="exact"/>
        <w:ind w:start="1120" w:end="40" w:hanging="340"/>
      </w:pPr>
      <w:r>
        <w:rPr>
          <w:rStyle w:val="Corpsdutexte3"/>
          <w:color w:val="000000"/>
          <w:lang w:eastAsia="en-US"/>
        </w:rPr>
        <w:t xml:space="preserve">Międzynarodowy Standard Usług Pokrewnych </w:t>
      </w:r>
      <w:r w:rsidRPr="004D38E2">
        <w:rPr>
          <w:rStyle w:val="Corpsdutexte3"/>
          <w:color w:val="000000"/>
          <w:lang w:val="en-GB" w:eastAsia="nl-NL"/>
        </w:rPr>
        <w:t xml:space="preserve">("ISRS") </w:t>
      </w:r>
      <w:r>
        <w:rPr>
          <w:rStyle w:val="Corpsdutexte3"/>
          <w:color w:val="000000"/>
          <w:lang w:val="sl-SI" w:eastAsia="sl-SI"/>
        </w:rPr>
        <w:t xml:space="preserve">4400 </w:t>
      </w:r>
      <w:r>
        <w:rPr>
          <w:rStyle w:val="Corpsdutexte3Italique1"/>
          <w:color w:val="000000"/>
          <w:lang w:eastAsia="en-US"/>
        </w:rPr>
        <w:t xml:space="preserve">Zlecenia wykonania uzgodnionych procedur dotyczących </w:t>
      </w:r>
      <w:r>
        <w:rPr>
          <w:rStyle w:val="Corpsdutexte3Italique1"/>
          <w:color w:val="000000"/>
          <w:lang w:val="hr-HR" w:eastAsia="hr-HR"/>
        </w:rPr>
        <w:t xml:space="preserve">informacji finansowych</w:t>
      </w:r>
      <w:r>
        <w:rPr>
          <w:rStyle w:val="Corpsdutexte3"/>
          <w:color w:val="000000"/>
          <w:lang w:eastAsia="en-US"/>
        </w:rPr>
        <w:t xml:space="preserve">, opublikowany przez Międzynarodową Federację Księgowych </w:t>
      </w:r>
      <w:r>
        <w:rPr>
          <w:rStyle w:val="Corpsdutexte3"/>
          <w:color w:val="000000"/>
          <w:lang w:val="ga-IE" w:eastAsia="ga-IE"/>
        </w:rPr>
        <w:t xml:space="preserve">(IFAC);</w:t>
      </w:r>
    </w:p>
    <w:p>
      <w:pPr>
        <w:pStyle w:val="Corpsdutexte310"/>
        <w:numPr>
          <w:ilvl w:val="0"/>
          <w:numId w:val="5"/>
        </w:numPr>
        <w:shd w:val="clear" w:color="auto" w:fill="auto"/>
        <w:tabs>
          <w:tab w:val="left" w:pos="1121"/>
        </w:tabs>
        <w:spacing w:before="0" w:after="0"/>
        <w:ind w:start="1120" w:end="40" w:hanging="340"/>
        <w:sectPr w:rsidSect="00AB3F7F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type w:val="continuous"/>
          <w:pgSz w:w="11909" w:h="16834" w:code="9"/>
          <w:pgMar w:top="1140" w:right="1298" w:bottom="1287" w:left="1298" w:header="0" w:footer="6" w:gutter="0"/>
          <w:cols w:space="720"/>
          <w:noEndnote/>
          <w:docGrid w:linePitch="360"/>
        </w:sectPr>
      </w:pPr>
      <w:r>
        <w:rPr>
          <w:rStyle w:val="Corpsdutexte32"/>
          <w:color w:val="000000"/>
          <w:lang w:eastAsia="en-US"/>
        </w:rPr>
        <w:t xml:space="preserve">Kodeks</w:t>
      </w:r>
      <w:r>
        <w:rPr>
          <w:rStyle w:val="Corpsdutexte3Italique1"/>
          <w:color w:val="000000"/>
          <w:lang w:eastAsia="en-US"/>
        </w:rPr>
        <w:t xml:space="preserve"> etyki zawodowych księgowych </w:t>
      </w:r>
      <w:r>
        <w:rPr>
          <w:rStyle w:val="Corpsdutexte3"/>
          <w:color w:val="000000"/>
          <w:lang w:eastAsia="en-US"/>
        </w:rPr>
        <w:t xml:space="preserve">wydany przez IFAC. Chociaż MSRF </w:t>
      </w:r>
      <w:r>
        <w:rPr>
          <w:rStyle w:val="Corpsdutexte3"/>
          <w:color w:val="000000"/>
          <w:lang w:val="sl-SI" w:eastAsia="sl-SI"/>
        </w:rPr>
        <w:t xml:space="preserve">4400 </w:t>
      </w:r>
      <w:r>
        <w:rPr>
          <w:rStyle w:val="Corpsdutexte3"/>
          <w:color w:val="000000"/>
          <w:lang w:eastAsia="en-US"/>
        </w:rPr>
        <w:t xml:space="preserve">stanowi, że niezależność nie jest wymogiem w przypadku zleceń dotyczących uzgodnionych procedur, </w:t>
      </w:r>
      <w:r w:rsidR="00B662F4">
        <w:rPr>
          <w:rStyle w:val="Corpsdutexte3"/>
          <w:color w:val="000000"/>
          <w:lang w:eastAsia="en-US"/>
        </w:rPr>
        <w:t xml:space="preserve">Agencja </w:t>
      </w:r>
      <w:r>
        <w:rPr>
          <w:rStyle w:val="Corpsdutexte3"/>
          <w:color w:val="000000"/>
          <w:lang w:eastAsia="en-US"/>
        </w:rPr>
        <w:t xml:space="preserve">wymaga, aby biegły rewident spełniał również wymogi niezależności określone w </w:t>
      </w:r>
      <w:r>
        <w:rPr>
          <w:rStyle w:val="Corpsdutexte33"/>
          <w:color w:val="000000"/>
          <w:lang w:eastAsia="en-US"/>
        </w:rPr>
        <w:t xml:space="preserve">Kodeksie</w:t>
      </w:r>
      <w:r>
        <w:rPr>
          <w:rStyle w:val="Corpsdutexte3Italique1"/>
          <w:color w:val="000000"/>
          <w:lang w:eastAsia="en-US"/>
        </w:rPr>
        <w:t xml:space="preserve"> etyki zawodowych księgowych;</w:t>
      </w:r>
    </w:p>
    <w:p>
      <w:pPr>
        <w:pStyle w:val="Corpsdutexte310"/>
        <w:shd w:val="clear" w:color="auto" w:fill="auto"/>
        <w:spacing w:before="0" w:after="180"/>
        <w:ind w:start="20" w:end="20" w:firstLine="0"/>
      </w:pPr>
      <w:r>
        <w:rPr>
          <w:rStyle w:val="Corpsdutexte3"/>
          <w:color w:val="000000"/>
          <w:lang w:eastAsia="en-US"/>
        </w:rPr>
        <w:t xml:space="preserve">Zgodnie z wnioskiem, przeprowadziliśmy jedynie procedury określone w zakresie obowiązków dla tego zlecenia i przedstawiliśmy nasze ustalenia faktyczne dotyczące tych procedur w tabeli załączonej do niniejszego raportu.</w:t>
      </w:r>
    </w:p>
    <w:p>
      <w:pPr>
        <w:pStyle w:val="Corpsdutexte310"/>
        <w:shd w:val="clear" w:color="auto" w:fill="auto"/>
        <w:spacing w:before="0" w:after="176"/>
        <w:ind w:start="20" w:end="20" w:firstLine="0"/>
      </w:pPr>
      <w:r>
        <w:rPr>
          <w:rStyle w:val="Corpsdutexte3"/>
          <w:color w:val="000000"/>
          <w:lang w:eastAsia="en-US"/>
        </w:rPr>
        <w:t xml:space="preserve">Zakres tych </w:t>
      </w:r>
      <w:r w:rsidR="00540792">
        <w:rPr>
          <w:rStyle w:val="Corpsdutexte3"/>
          <w:color w:val="000000"/>
          <w:lang w:eastAsia="en-US"/>
        </w:rPr>
        <w:t xml:space="preserve">uzgodnionych </w:t>
      </w:r>
      <w:r>
        <w:rPr>
          <w:rStyle w:val="Corpsdutexte3"/>
          <w:color w:val="000000"/>
          <w:lang w:eastAsia="en-US"/>
        </w:rPr>
        <w:t xml:space="preserve">procedur został określony wyłącznie przez </w:t>
      </w:r>
      <w:r w:rsidR="00B662F4">
        <w:rPr>
          <w:rStyle w:val="Corpsdutexte3"/>
          <w:color w:val="000000"/>
          <w:lang w:eastAsia="en-US"/>
        </w:rPr>
        <w:t xml:space="preserve">Agencję</w:t>
      </w:r>
      <w:r>
        <w:rPr>
          <w:rStyle w:val="Corpsdutexte3"/>
          <w:color w:val="000000"/>
          <w:lang w:eastAsia="en-US"/>
        </w:rPr>
        <w:t xml:space="preserve">, a </w:t>
      </w:r>
      <w:r>
        <w:rPr>
          <w:rStyle w:val="Corpsdutexte3"/>
          <w:color w:val="000000"/>
          <w:lang w:eastAsia="en-US"/>
        </w:rPr>
        <w:t xml:space="preserve">procedury zostały przeprowadzone wyłącznie w celu wsparcia </w:t>
      </w:r>
      <w:r w:rsidR="00B662F4">
        <w:rPr>
          <w:rStyle w:val="Corpsdutexte3"/>
          <w:color w:val="000000"/>
          <w:lang w:eastAsia="en-US"/>
        </w:rPr>
        <w:t xml:space="preserve">Agencji </w:t>
      </w:r>
      <w:r>
        <w:rPr>
          <w:rStyle w:val="Corpsdutexte3"/>
          <w:color w:val="000000"/>
          <w:lang w:eastAsia="en-US"/>
        </w:rPr>
        <w:t xml:space="preserve">w ocenie, czy koszty zadeklarowane przez Beneficjenta w załączonym Sprawozdaniu Finansowym zostały zadeklarowane zgodnie z Umową o dofinansowanie. Audytor nie ponosi odpowiedzialności za przydatność i stosowność tych procedur.</w:t>
      </w:r>
    </w:p>
    <w:p>
      <w:pPr>
        <w:pStyle w:val="Corpsdutexte310"/>
        <w:shd w:val="clear" w:color="auto" w:fill="auto"/>
        <w:spacing w:before="0" w:after="64" w:line="254" w:lineRule="exact"/>
        <w:ind w:start="20" w:end="20" w:firstLine="0"/>
      </w:pPr>
      <w:r>
        <w:rPr>
          <w:rStyle w:val="Corpsdutexte3"/>
          <w:color w:val="000000"/>
          <w:lang w:eastAsia="en-US"/>
        </w:rPr>
        <w:t xml:space="preserve">Ponieważ przeprowadzone przez nas procedury nie stanowiły badania ani przeglądu przeprowadzonego zgodnie z Międzynarodowymi Standardami Rewizji Finansowej lub Międzynarodowymi Standardami Usług Przeglądu, nie wyrażamy </w:t>
      </w:r>
      <w:r>
        <w:rPr>
          <w:rStyle w:val="Corpsdutexte3"/>
          <w:color w:val="000000"/>
          <w:lang w:eastAsia="en-US"/>
        </w:rPr>
        <w:t xml:space="preserve">żadnego zapewnienia na temat Sprawozdania Finansowego.</w:t>
      </w:r>
    </w:p>
    <w:p>
      <w:pPr>
        <w:pStyle w:val="Corpsdutexte310"/>
        <w:shd w:val="clear" w:color="auto" w:fill="auto"/>
        <w:spacing w:before="0" w:after="100"/>
        <w:ind w:start="20" w:end="20" w:firstLine="0"/>
        <w:rPr>
          <w:rStyle w:val="Corpsdutexte3"/>
          <w:color w:val="000000"/>
          <w:lang w:eastAsia="en-US"/>
        </w:rPr>
      </w:pPr>
      <w:r>
        <w:rPr>
          <w:rStyle w:val="Corpsdutexte3"/>
          <w:color w:val="000000"/>
          <w:lang w:eastAsia="en-US"/>
        </w:rPr>
        <w:t xml:space="preserve">Gdybyśmy przeprowadzili dodatkowe procedury lub przeprowadzili badanie lub przegląd Sprawozdania Finansowego Beneficjenta zgodnie z Międzynarodowymi Standardami Rewizji Finansowej, moglibyśmy zwrócić uwagę na inne sprawy, które zostałyby Państwu zgłoszone.</w:t>
      </w:r>
    </w:p>
    <w:p w:rsidR="002D7BD4">
      <w:pPr>
        <w:pStyle w:val="Corpsdutexte310"/>
        <w:shd w:val="clear" w:color="auto" w:fill="auto"/>
        <w:spacing w:before="0" w:after="100"/>
        <w:ind w:start="20" w:end="20" w:firstLine="0"/>
      </w:pPr>
    </w:p>
    <w:p>
      <w:pPr>
        <w:pStyle w:val="En-tte31"/>
        <w:keepNext/>
        <w:keepLines/>
        <w:shd w:val="clear" w:color="auto" w:fill="auto"/>
        <w:spacing w:before="0" w:after="215" w:line="200" w:lineRule="exact"/>
        <w:ind w:start="20" w:firstLine="0"/>
      </w:pPr>
      <w:bookmarkStart w:name="bookmark21" w:id="23"/>
      <w:r>
        <w:rPr>
          <w:rStyle w:val="En-tte3"/>
          <w:b/>
          <w:bCs/>
          <w:color w:val="000000"/>
          <w:lang w:eastAsia="en-US"/>
        </w:rPr>
        <w:t xml:space="preserve">Źródła informacji</w:t>
      </w:r>
      <w:bookmarkEnd w:id="23"/>
    </w:p>
    <w:p>
      <w:pPr>
        <w:pStyle w:val="Corpsdutexte310"/>
        <w:shd w:val="clear" w:color="auto" w:fill="auto"/>
        <w:spacing w:before="0" w:after="104" w:line="254" w:lineRule="exact"/>
        <w:ind w:start="20" w:end="20" w:firstLine="0"/>
        <w:rPr>
          <w:rStyle w:val="Corpsdutexte3"/>
          <w:color w:val="000000"/>
          <w:lang w:eastAsia="en-US"/>
        </w:rPr>
      </w:pPr>
      <w:r>
        <w:rPr>
          <w:rStyle w:val="Corpsdutexte3"/>
          <w:color w:val="000000"/>
          <w:lang w:eastAsia="en-US"/>
        </w:rPr>
        <w:t xml:space="preserve">Raport zawiera informacje przekazane nam przez kierownictwo Beneficjenta w odpowiedzi na konkretne pytania lub uzyskane i wyodrębnione z </w:t>
      </w:r>
      <w:r>
        <w:rPr>
          <w:rStyle w:val="Corpsdutexte3"/>
          <w:color w:val="000000"/>
          <w:lang w:eastAsia="en-US"/>
        </w:rPr>
        <w:t xml:space="preserve">systemów informacyjnych i księgowych </w:t>
      </w:r>
      <w:r>
        <w:rPr>
          <w:rStyle w:val="Corpsdutexte3"/>
          <w:color w:val="000000"/>
          <w:lang w:eastAsia="en-US"/>
        </w:rPr>
        <w:t xml:space="preserve">Beneficjenta</w:t>
      </w:r>
      <w:r>
        <w:rPr>
          <w:rStyle w:val="Corpsdutexte3"/>
          <w:color w:val="000000"/>
          <w:lang w:eastAsia="en-US"/>
        </w:rPr>
        <w:t xml:space="preserve">.</w:t>
      </w:r>
    </w:p>
    <w:p w:rsidR="002D7BD4">
      <w:pPr>
        <w:pStyle w:val="Corpsdutexte310"/>
        <w:shd w:val="clear" w:color="auto" w:fill="auto"/>
        <w:spacing w:before="0" w:after="104" w:line="254" w:lineRule="exact"/>
        <w:ind w:start="20" w:end="20" w:firstLine="0"/>
      </w:pPr>
    </w:p>
    <w:p>
      <w:pPr>
        <w:pStyle w:val="En-tte31"/>
        <w:keepNext/>
        <w:keepLines/>
        <w:shd w:val="clear" w:color="auto" w:fill="auto"/>
        <w:spacing w:before="0" w:after="169" w:line="200" w:lineRule="exact"/>
        <w:ind w:start="20" w:firstLine="0"/>
      </w:pPr>
      <w:bookmarkStart w:name="bookmark22" w:id="24"/>
      <w:r>
        <w:rPr>
          <w:rStyle w:val="En-tte3"/>
          <w:b/>
          <w:bCs/>
          <w:color w:val="000000"/>
          <w:lang w:eastAsia="en-US"/>
        </w:rPr>
        <w:t xml:space="preserve">Ustalenia faktyczne</w:t>
      </w:r>
      <w:bookmarkEnd w:id="24"/>
    </w:p>
    <w:p>
      <w:pPr>
        <w:pStyle w:val="Corpsdutexte310"/>
        <w:shd w:val="clear" w:color="auto" w:fill="auto"/>
        <w:spacing w:before="0" w:after="0" w:line="240" w:lineRule="exact"/>
        <w:ind w:start="20" w:end="20" w:firstLine="0"/>
      </w:pPr>
      <w:r>
        <w:rPr>
          <w:rStyle w:val="Corpsdutexte3"/>
          <w:color w:val="000000"/>
          <w:lang w:eastAsia="en-US"/>
        </w:rPr>
        <w:t xml:space="preserve">Powyższe sprawozdanie finansowe zostało zbadane z zastosowaniem wszystkich procedur określonych w załączonej tabeli. Na podstawie wyników tych procedur stwierdziliśmy:</w:t>
      </w:r>
    </w:p>
    <w:p>
      <w:pPr>
        <w:pStyle w:val="Corpsdutexte310"/>
        <w:shd w:val="clear" w:color="auto" w:fill="auto"/>
        <w:spacing w:before="0" w:after="332" w:line="240" w:lineRule="exact"/>
        <w:ind w:start="20" w:end="20" w:firstLine="0"/>
      </w:pPr>
      <w:r w:rsidRPr="005F5F10">
        <w:rPr>
          <w:rStyle w:val="Corpsdutexte3"/>
          <w:color w:val="000000"/>
          <w:lang w:eastAsia="en-US"/>
        </w:rPr>
        <w:t xml:space="preserve">Cała dokumentacja i informacje księgowe umożliwiające nam przeprowadzenie tych procedur zostały nam dostarczone przez Beneficjenta. </w:t>
      </w:r>
      <w:r w:rsidRPr="00987CD5" w:rsidR="005104AB">
        <w:rPr>
          <w:rStyle w:val="Corpsdutexte3"/>
          <w:color w:val="000000"/>
          <w:lang w:eastAsia="en-US"/>
        </w:rPr>
        <w:t xml:space="preserve">Poza tym, co </w:t>
      </w:r>
      <w:r w:rsidRPr="00D60BB2">
        <w:rPr>
          <w:rStyle w:val="Corpsdutexte3"/>
          <w:color w:val="000000"/>
          <w:lang w:eastAsia="en-US"/>
        </w:rPr>
        <w:t xml:space="preserve">wskazano poniżej, nie odnotowano żadnych wyjątków.</w:t>
      </w:r>
    </w:p>
    <w:p>
      <w:pPr>
        <w:pStyle w:val="En-tte31"/>
        <w:keepNext/>
        <w:keepLines/>
        <w:shd w:val="clear" w:color="auto" w:fill="auto"/>
        <w:spacing w:before="0" w:after="215" w:line="200" w:lineRule="exact"/>
        <w:ind w:start="20" w:firstLine="0"/>
      </w:pPr>
      <w:bookmarkStart w:name="bookmark23" w:id="25"/>
      <w:r>
        <w:rPr>
          <w:rStyle w:val="En-tte3"/>
          <w:b/>
          <w:bCs/>
          <w:color w:val="000000"/>
          <w:lang w:eastAsia="en-US"/>
        </w:rPr>
        <w:t xml:space="preserve">Wyjątki</w:t>
      </w:r>
      <w:bookmarkEnd w:id="25"/>
    </w:p>
    <w:p>
      <w:pPr>
        <w:pStyle w:val="Corpsdutexte310"/>
        <w:shd w:val="clear" w:color="auto" w:fill="auto"/>
        <w:spacing w:before="0" w:after="180" w:line="254" w:lineRule="exact"/>
        <w:ind w:end="20" w:firstLine="0"/>
        <w:jc w:val="left"/>
      </w:pPr>
      <w:r w:rsidRPr="00772E62">
        <w:rPr>
          <w:rStyle w:val="Corpsdutexte3"/>
          <w:color w:val="000000"/>
          <w:lang w:eastAsia="en-US"/>
        </w:rPr>
        <w:t xml:space="preserve">W niektórych przypadkach audytor nie był w stanie pomyślnie </w:t>
      </w:r>
      <w:r w:rsidRPr="00772E62">
        <w:rPr>
          <w:rStyle w:val="Corpsdutexte3"/>
          <w:color w:val="000000"/>
          <w:lang w:eastAsia="en-US"/>
        </w:rPr>
        <w:t xml:space="preserve">zakończyć określonych procedur. </w:t>
      </w:r>
      <w:r>
        <w:rPr>
          <w:rStyle w:val="Corpsdutexte3"/>
          <w:color w:val="000000"/>
          <w:lang w:eastAsia="en-US"/>
        </w:rPr>
        <w:t xml:space="preserve">Wyjątki </w:t>
      </w:r>
      <w:r w:rsidRPr="00987CD5">
        <w:rPr>
          <w:rStyle w:val="Corpsdutexte3"/>
          <w:color w:val="000000"/>
          <w:lang w:eastAsia="en-US"/>
        </w:rPr>
        <w:t xml:space="preserve">te </w:t>
      </w:r>
      <w:r>
        <w:rPr>
          <w:rStyle w:val="Corpsdutexte3"/>
          <w:color w:val="000000"/>
          <w:lang w:eastAsia="en-US"/>
        </w:rPr>
        <w:t xml:space="preserve">są następujące:</w:t>
      </w:r>
    </w:p>
    <w:p>
      <w:pPr>
        <w:pStyle w:val="En-tte31"/>
        <w:keepNext/>
        <w:keepLines/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shd w:val="clear" w:color="auto" w:fill="auto"/>
        <w:spacing w:before="0" w:after="524" w:line="254" w:lineRule="exact"/>
        <w:ind w:start="20" w:end="20" w:firstLine="0"/>
      </w:pPr>
      <w:bookmarkStart w:name="bookmark24" w:id="26"/>
      <w:r>
        <w:rPr>
          <w:rStyle w:val="En-tte3"/>
          <w:b/>
          <w:bCs/>
          <w:color w:val="000000"/>
          <w:lang w:eastAsia="en-US"/>
        </w:rPr>
        <w:t xml:space="preserve">W</w:t>
      </w:r>
      <w:r>
        <w:rPr>
          <w:rStyle w:val="En-tte30"/>
          <w:b/>
          <w:bCs/>
          <w:color w:val="000000"/>
          <w:lang w:eastAsia="en-US"/>
        </w:rPr>
        <w:t xml:space="preserve"> tym miejscu należy wymienić </w:t>
      </w:r>
      <w:r w:rsidR="005425E3">
        <w:rPr>
          <w:rStyle w:val="En-tte3"/>
          <w:b/>
          <w:bCs/>
          <w:color w:val="000000"/>
          <w:lang w:eastAsia="en-US"/>
        </w:rPr>
        <w:t xml:space="preserve">wyjątki</w:t>
      </w:r>
      <w:r>
        <w:rPr>
          <w:rStyle w:val="En-tte3"/>
          <w:b/>
          <w:bCs/>
          <w:color w:val="000000"/>
          <w:lang w:eastAsia="en-US"/>
        </w:rPr>
        <w:t xml:space="preserve">, takie jak niemożność uzgodnienia kluczowych informacji, niedostępność danych, które uniemożliwiły audytorowi przeprowadzenie procedur itp. </w:t>
      </w:r>
      <w:r w:rsidR="008C6A93">
        <w:rPr>
          <w:rStyle w:val="En-tte3"/>
          <w:b/>
          <w:bCs/>
          <w:color w:val="000000"/>
          <w:lang w:eastAsia="en-US"/>
        </w:rPr>
        <w:t xml:space="preserve">Agencja </w:t>
      </w:r>
      <w:r>
        <w:rPr>
          <w:rStyle w:val="En-tte3"/>
          <w:b/>
          <w:bCs/>
          <w:color w:val="000000"/>
          <w:lang w:eastAsia="en-US"/>
        </w:rPr>
        <w:t xml:space="preserve">wykorzysta te informacje do podjęcia decyzji </w:t>
      </w:r>
      <w:r>
        <w:rPr>
          <w:rStyle w:val="En-tte3"/>
          <w:b/>
          <w:bCs/>
          <w:color w:val="000000"/>
          <w:lang w:eastAsia="en-US"/>
        </w:rPr>
        <w:t xml:space="preserve">o kwotach, które zostaną zwrócone.</w:t>
      </w:r>
      <w:bookmarkEnd w:id="26"/>
    </w:p>
    <w:p>
      <w:pPr>
        <w:pStyle w:val="En-tte31"/>
        <w:keepNext/>
        <w:keepLines/>
        <w:shd w:val="clear" w:color="auto" w:fill="auto"/>
        <w:spacing w:before="0" w:after="258" w:line="200" w:lineRule="exact"/>
        <w:ind w:start="20" w:firstLine="0"/>
      </w:pPr>
      <w:bookmarkStart w:name="bookmark25" w:id="27"/>
      <w:r>
        <w:rPr>
          <w:rStyle w:val="En-tte3"/>
          <w:b/>
          <w:bCs/>
          <w:color w:val="000000"/>
          <w:lang w:eastAsia="en-US"/>
        </w:rPr>
        <w:t xml:space="preserve">Korzystanie z niniejszego raportu</w:t>
      </w:r>
      <w:bookmarkEnd w:id="27"/>
    </w:p>
    <w:p>
      <w:pPr>
        <w:pStyle w:val="Corpsdutexte310"/>
        <w:shd w:val="clear" w:color="auto" w:fill="auto"/>
        <w:spacing w:before="0" w:after="218" w:line="200" w:lineRule="exact"/>
        <w:ind w:start="20" w:firstLine="0"/>
      </w:pPr>
      <w:r>
        <w:rPr>
          <w:rStyle w:val="Corpsdutexte3"/>
          <w:color w:val="000000"/>
          <w:lang w:eastAsia="en-US"/>
        </w:rPr>
        <w:t xml:space="preserve">Niniejszy raport służy wyłącznie celowi określonemu powyżej.</w:t>
      </w:r>
    </w:p>
    <w:p>
      <w:pPr>
        <w:pStyle w:val="Corpsdutexte310"/>
        <w:shd w:val="clear" w:color="auto" w:fill="auto"/>
        <w:spacing w:before="0" w:after="180"/>
        <w:ind w:start="20" w:end="20" w:firstLine="0"/>
      </w:pPr>
      <w:r>
        <w:rPr>
          <w:rStyle w:val="Corpsdutexte3"/>
          <w:color w:val="000000"/>
          <w:lang w:eastAsia="en-US"/>
        </w:rPr>
        <w:t xml:space="preserve">Niniejszy Raport został przygotowany wyłącznie do poufnego użytku Beneficjenta i </w:t>
      </w:r>
      <w:r w:rsidR="00B662F4">
        <w:rPr>
          <w:rStyle w:val="Corpsdutexte3"/>
          <w:color w:val="000000"/>
          <w:lang w:eastAsia="en-US"/>
        </w:rPr>
        <w:t xml:space="preserve">Agencji </w:t>
      </w:r>
      <w:r>
        <w:rPr>
          <w:rStyle w:val="Corpsdutexte3"/>
          <w:color w:val="000000"/>
          <w:lang w:eastAsia="en-US"/>
        </w:rPr>
        <w:t xml:space="preserve">oraz </w:t>
      </w:r>
      <w:r>
        <w:rPr>
          <w:rStyle w:val="Corpsdutexte3"/>
          <w:color w:val="000000"/>
          <w:lang w:eastAsia="en-US"/>
        </w:rPr>
        <w:t xml:space="preserve">wyłącznie w celu przedłożenia go </w:t>
      </w:r>
      <w:r w:rsidR="00B662F4">
        <w:rPr>
          <w:rStyle w:val="Corpsdutexte3"/>
          <w:color w:val="000000"/>
          <w:lang w:eastAsia="en-US"/>
        </w:rPr>
        <w:t xml:space="preserve">Agencji </w:t>
      </w:r>
      <w:r>
        <w:rPr>
          <w:rStyle w:val="Corpsdutexte3"/>
          <w:color w:val="000000"/>
          <w:lang w:eastAsia="en-US"/>
        </w:rPr>
        <w:t xml:space="preserve">w związku z wymogami określonymi w </w:t>
      </w:r>
      <w:r w:rsidR="00015801">
        <w:rPr>
          <w:rStyle w:val="Corpsdutexte3"/>
          <w:color w:val="000000"/>
          <w:lang w:eastAsia="en-US"/>
        </w:rPr>
        <w:t xml:space="preserve">art. I.4.1 i </w:t>
      </w:r>
      <w:r w:rsidR="00015801">
        <w:rPr>
          <w:rStyle w:val="Corpsdutexte3"/>
          <w:color w:val="000000"/>
          <w:lang w:eastAsia="en-US"/>
        </w:rPr>
        <w:t xml:space="preserve">II.23 </w:t>
      </w:r>
      <w:r>
        <w:rPr>
          <w:rStyle w:val="Corpsdutexte3"/>
          <w:color w:val="000000"/>
          <w:lang w:eastAsia="en-US"/>
        </w:rPr>
        <w:t xml:space="preserve">Umowy o dofinansowanie. Beneficjent ani </w:t>
      </w:r>
      <w:r w:rsidR="00B662F4">
        <w:rPr>
          <w:rStyle w:val="Corpsdutexte3"/>
          <w:color w:val="000000"/>
          <w:lang w:eastAsia="en-US"/>
        </w:rPr>
        <w:t xml:space="preserve">Agencja</w:t>
      </w:r>
      <w:r>
        <w:rPr>
          <w:rStyle w:val="Corpsdutexte3"/>
          <w:color w:val="000000"/>
          <w:lang w:eastAsia="en-US"/>
        </w:rPr>
        <w:t xml:space="preserve"> nie mogą polegać na niniejszym Raporcie </w:t>
      </w:r>
      <w:r>
        <w:rPr>
          <w:rStyle w:val="Corpsdutexte3"/>
          <w:color w:val="000000"/>
          <w:lang w:eastAsia="en-US"/>
        </w:rPr>
        <w:t xml:space="preserve">w żadnym innym celu, ani nie może on być przekazywany żadnym innym stronom. </w:t>
      </w:r>
      <w:r w:rsidR="00B662F4">
        <w:rPr>
          <w:rStyle w:val="Corpsdutexte3"/>
          <w:color w:val="000000"/>
          <w:lang w:eastAsia="en-US"/>
        </w:rPr>
        <w:t xml:space="preserve">Agencja </w:t>
      </w:r>
      <w:r>
        <w:rPr>
          <w:rStyle w:val="Corpsdutexte3"/>
          <w:color w:val="000000"/>
          <w:lang w:eastAsia="en-US"/>
        </w:rPr>
        <w:t xml:space="preserve">może ujawnić niniejszy Raport wyłącznie innym podmiotom, które mają ustawowe prawo dostępu do niego</w:t>
      </w:r>
      <w:r w:rsidR="00A51CEC">
        <w:rPr>
          <w:rStyle w:val="Corpsdutexte3"/>
          <w:color w:val="000000"/>
          <w:lang w:eastAsia="en-US"/>
        </w:rPr>
        <w:t xml:space="preserve">,</w:t>
      </w:r>
      <w:r>
        <w:rPr>
          <w:rStyle w:val="Corpsdutexte3"/>
          <w:color w:val="000000"/>
          <w:lang w:eastAsia="en-US"/>
        </w:rPr>
        <w:t xml:space="preserve"> w szczególności </w:t>
      </w:r>
      <w:r w:rsidR="00DA177F">
        <w:rPr>
          <w:rStyle w:val="Corpsdutexte3"/>
          <w:color w:val="000000"/>
          <w:lang w:eastAsia="en-US"/>
        </w:rPr>
        <w:t xml:space="preserve">wykonawcy monitorującemu Agencji, </w:t>
      </w:r>
      <w:r w:rsidR="0048009C">
        <w:rPr>
          <w:rStyle w:val="Corpsdutexte3"/>
          <w:color w:val="000000"/>
          <w:lang w:eastAsia="en-US"/>
        </w:rPr>
        <w:t xml:space="preserve">Komisji Europejskiej, </w:t>
      </w:r>
      <w:r>
        <w:rPr>
          <w:rStyle w:val="Corpsdutexte3"/>
          <w:color w:val="000000"/>
          <w:lang w:eastAsia="en-US"/>
        </w:rPr>
        <w:t xml:space="preserve">Europejskiemu </w:t>
      </w:r>
      <w:r>
        <w:rPr>
          <w:rStyle w:val="Corpsdutexte3"/>
          <w:color w:val="000000"/>
          <w:lang w:eastAsia="en-US"/>
        </w:rPr>
        <w:t xml:space="preserve">Urzędowi </w:t>
      </w:r>
      <w:r>
        <w:rPr>
          <w:rStyle w:val="Corpsdutexte3"/>
          <w:color w:val="000000"/>
          <w:lang w:val="et-EE" w:eastAsia="et-EE"/>
        </w:rPr>
        <w:t xml:space="preserve">ds. Zwalczania </w:t>
      </w:r>
      <w:r>
        <w:rPr>
          <w:rStyle w:val="Corpsdutexte3"/>
          <w:color w:val="000000"/>
          <w:lang w:eastAsia="en-US"/>
        </w:rPr>
        <w:t xml:space="preserve">Nadużyć Finansowych i Europejskiemu Trybunałowi </w:t>
      </w:r>
      <w:r>
        <w:rPr>
          <w:rStyle w:val="Corpsdutexte3"/>
          <w:color w:val="000000"/>
          <w:lang w:eastAsia="en-US"/>
        </w:rPr>
        <w:t xml:space="preserve">Obrachunkowemu.</w:t>
      </w:r>
    </w:p>
    <w:p>
      <w:pPr>
        <w:pStyle w:val="Corpsdutexte310"/>
        <w:shd w:val="clear" w:color="auto" w:fill="auto"/>
        <w:spacing w:before="0" w:after="0"/>
        <w:ind w:start="20" w:end="20" w:firstLine="0"/>
      </w:pPr>
      <w:r>
        <w:rPr>
          <w:rStyle w:val="Corpsdutexte3"/>
          <w:color w:val="000000"/>
          <w:lang w:eastAsia="en-US"/>
        </w:rPr>
        <w:t xml:space="preserve">Niniejszy Raport odnosi się wyłącznie do Sprawozdania Finansowego określonego powyżej i nie obejmuje żadnego innego sprawozdania finansowego Beneficjenta </w:t>
      </w:r>
      <w:r w:rsidR="00EA4CBF">
        <w:rPr>
          <w:rStyle w:val="Corpsdutexte3"/>
          <w:color w:val="000000"/>
          <w:lang w:eastAsia="en-US"/>
        </w:rPr>
        <w:t xml:space="preserve">(lub, w stosownych przypadkach, jego Podmiotu Powiązanego)</w:t>
      </w:r>
      <w:r>
        <w:rPr>
          <w:rStyle w:val="Corpsdutexte3"/>
          <w:color w:val="000000"/>
          <w:lang w:eastAsia="en-US"/>
        </w:rPr>
        <w:t xml:space="preserve">.</w:t>
      </w:r>
      <w:r>
        <w:br w:type="page"/>
      </w:r>
    </w:p>
    <w:p>
      <w:pPr>
        <w:pStyle w:val="Corpsdutexte310"/>
        <w:shd w:val="clear" w:color="auto" w:fill="auto"/>
        <w:tabs>
          <w:tab w:val="left" w:leader="underscore" w:pos="5502"/>
        </w:tabs>
        <w:spacing w:before="0" w:after="151" w:line="293" w:lineRule="exact"/>
        <w:ind w:start="20" w:end="240" w:firstLine="0"/>
        <w:jc w:val="left"/>
      </w:pPr>
      <w:r>
        <w:rPr>
          <w:rStyle w:val="Corpsdutexte3"/>
          <w:color w:val="000000"/>
          <w:lang w:eastAsia="en-US"/>
        </w:rPr>
        <w:t xml:space="preserve">Nie istnieje konflikt </w:t>
      </w:r>
      <w:r>
        <w:rPr>
          <w:rStyle w:val="Corpsdutexte3"/>
          <w:color w:val="000000"/>
          <w:lang w:eastAsia="en-US"/>
        </w:rPr>
        <w:t xml:space="preserve">interesów</w:t>
      </w:r>
      <w:r>
        <w:rPr>
          <w:rStyle w:val="Corpsdutexte3"/>
          <w:color w:val="000000"/>
          <w:vertAlign w:val="superscript"/>
          <w:lang w:eastAsia="en-US"/>
        </w:rPr>
        <w:footnoteReference w:id="5"/>
      </w:r>
      <w:r>
        <w:rPr>
          <w:rStyle w:val="Corpsdutexte3"/>
          <w:color w:val="000000"/>
          <w:lang w:eastAsia="en-US"/>
        </w:rPr>
        <w:t xml:space="preserve"> pomiędzy </w:t>
      </w:r>
      <w:r>
        <w:rPr>
          <w:rStyle w:val="Corpsdutexte3"/>
          <w:color w:val="000000"/>
          <w:lang w:eastAsia="en-US"/>
        </w:rPr>
        <w:t xml:space="preserve">Audytorem a Beneficjentem </w:t>
      </w:r>
      <w:r w:rsidR="00EA4CBF">
        <w:rPr>
          <w:rStyle w:val="Corpsdutexte3"/>
          <w:color w:val="000000"/>
          <w:lang w:eastAsia="en-US"/>
        </w:rPr>
        <w:t xml:space="preserve">(i w stosownych przypadkach jego Podmiotem Powiązanym</w:t>
      </w:r>
      <w:r>
        <w:rPr>
          <w:rStyle w:val="Corpsdutexte3"/>
          <w:color w:val="000000"/>
          <w:lang w:eastAsia="en-US"/>
        </w:rPr>
        <w:t xml:space="preserve">) przy sporządzaniu niniejszego Raportu. Wynagrodzenie wypłacone Audytorowi za dostarczenie Raportu wyniosło </w:t>
      </w:r>
      <w:r w:rsidRPr="00FB0CAD">
        <w:rPr>
          <w:rStyle w:val="Corpsdutexte3"/>
          <w:color w:val="000000"/>
          <w:highlight w:val="yellow"/>
          <w:lang w:val="sl-SI" w:eastAsia="sl-SI"/>
        </w:rPr>
        <w:t xml:space="preserve">€ </w:t>
        <w:tab/>
      </w:r>
      <w:r w:rsidRPr="00FB0CAD" w:rsidR="00FB0CAD">
        <w:rPr>
          <w:rStyle w:val="Corpsdutexte3"/>
          <w:color w:val="000000"/>
          <w:highlight w:val="yellow"/>
          <w:lang w:val="sl-SI" w:eastAsia="sl-SI"/>
        </w:rPr>
        <w:t xml:space="preserve">(w tym €______ VAT)</w:t>
      </w:r>
      <w:r w:rsidR="00FB0CAD">
        <w:rPr>
          <w:rStyle w:val="Corpsdutexte3"/>
          <w:color w:val="000000"/>
          <w:lang w:val="sl-SI" w:eastAsia="sl-SI"/>
        </w:rPr>
        <w:t xml:space="preserve">.</w:t>
      </w:r>
    </w:p>
    <w:p>
      <w:pPr>
        <w:pStyle w:val="Corpsdutexte310"/>
        <w:shd w:val="clear" w:color="auto" w:fill="auto"/>
        <w:spacing w:before="0" w:after="344" w:line="254" w:lineRule="exact"/>
        <w:ind w:start="20" w:end="240" w:firstLine="0"/>
        <w:jc w:val="left"/>
      </w:pPr>
      <w:r>
        <w:rPr>
          <w:rStyle w:val="Corpsdutexte3"/>
          <w:color w:val="000000"/>
          <w:lang w:eastAsia="en-US"/>
        </w:rPr>
        <w:t xml:space="preserve">Z niecierpliwością czekamy na omówienie naszego raportu z </w:t>
      </w:r>
      <w:r>
        <w:rPr>
          <w:rStyle w:val="Corpsdutexte3"/>
          <w:color w:val="000000"/>
          <w:lang w:eastAsia="en-US"/>
        </w:rPr>
        <w:t xml:space="preserve">Państwem i chętnie </w:t>
      </w:r>
      <w:r>
        <w:rPr>
          <w:rStyle w:val="Corpsdutexte3"/>
          <w:color w:val="000000"/>
          <w:lang w:eastAsia="en-US"/>
        </w:rPr>
        <w:t xml:space="preserve">udzielimy wszelkich dalszych informacji lub pomocy, które mogą być wymagane.</w:t>
      </w:r>
    </w:p>
    <w:p>
      <w:pPr>
        <w:pStyle w:val="Corpsdutexte40"/>
        <w:shd w:val="clear" w:color="auto" w:fill="auto"/>
        <w:spacing w:before="0" w:after="0" w:line="200" w:lineRule="exact"/>
        <w:ind w:start="20"/>
        <w:jc w:val="left"/>
        <w:rPr>
          <w:highlight w:val="yellow"/>
        </w:rPr>
      </w:pPr>
      <w:r w:rsidRPr="00FB0CAD">
        <w:rPr>
          <w:rStyle w:val="Corpsdutexte4"/>
          <w:i/>
          <w:iCs/>
          <w:color w:val="000000"/>
          <w:highlight w:val="yellow"/>
          <w:lang w:eastAsia="en-US"/>
        </w:rPr>
        <w:t xml:space="preserve">[nazwa prawna firmy audytorskiej]</w:t>
      </w:r>
    </w:p>
    <w:p>
      <w:pPr>
        <w:pStyle w:val="Corpsdutexte40"/>
        <w:shd w:val="clear" w:color="auto" w:fill="auto"/>
        <w:spacing w:before="0" w:after="0" w:line="288" w:lineRule="exact"/>
        <w:ind w:start="20" w:end="240"/>
        <w:jc w:val="left"/>
        <w:rPr>
          <w:rStyle w:val="Corpsdutexte4"/>
          <w:i w:val="0"/>
          <w:iCs w:val="0"/>
          <w:color w:val="000000"/>
          <w:highlight w:val="yellow"/>
          <w:lang w:eastAsia="en-US"/>
        </w:rPr>
      </w:pPr>
      <w:r w:rsidRPr="00FB0CAD" w:rsidR="004F6057">
        <w:rPr>
          <w:rStyle w:val="Corpsdutexte4"/>
          <w:i/>
          <w:iCs/>
          <w:color w:val="000000"/>
          <w:highlight w:val="yellow"/>
          <w:lang w:eastAsia="en-US"/>
        </w:rPr>
        <w:t xml:space="preserve">[imię i nazwisko oraz funkcja upoważnionego przedstawiciela] </w:t>
      </w:r>
    </w:p>
    <w:p>
      <w:pPr>
        <w:pStyle w:val="Corpsdutexte40"/>
        <w:shd w:val="clear" w:color="auto" w:fill="auto"/>
        <w:spacing w:before="0" w:after="0" w:line="288" w:lineRule="exact"/>
        <w:ind w:start="20" w:end="240"/>
        <w:jc w:val="left"/>
        <w:rPr>
          <w:rStyle w:val="Corpsdutexte4Gras"/>
          <w:i w:val="0"/>
          <w:iCs w:val="0"/>
          <w:color w:val="000000"/>
          <w:highlight w:val="yellow"/>
          <w:lang w:eastAsia="en-US"/>
        </w:rPr>
      </w:pPr>
      <w:r w:rsidRPr="00FB0CAD" w:rsidR="004F6057">
        <w:rPr>
          <w:rStyle w:val="Corpsdutexte4Gras"/>
          <w:i/>
          <w:iCs/>
          <w:color w:val="000000"/>
          <w:highlight w:val="yellow"/>
          <w:lang w:eastAsia="en-US"/>
        </w:rPr>
        <w:t xml:space="preserve">&lt;dd miesiąc rrrr&gt;,</w:t>
      </w:r>
    </w:p>
    <w:p>
      <w:pPr>
        <w:pStyle w:val="Corpsdutexte40"/>
        <w:shd w:val="clear" w:color="auto" w:fill="auto"/>
        <w:spacing w:before="0" w:after="0" w:line="288" w:lineRule="exact"/>
        <w:ind w:start="20" w:end="240"/>
        <w:jc w:val="left"/>
        <w:sectPr>
          <w:headerReference w:type="default" r:id="rId13"/>
          <w:footerReference w:type="default" r:id="rId14"/>
          <w:footerReference w:type="first" r:id="rId15"/>
          <w:pgSz w:w="11909" w:h="16834"/>
          <w:pgMar w:top="1140" w:right="1298" w:bottom="1289" w:left="1298" w:header="0" w:footer="3" w:gutter="0"/>
          <w:cols w:space="720"/>
          <w:noEndnote/>
          <w:titlePg/>
          <w:docGrid w:linePitch="360"/>
        </w:sectPr>
      </w:pPr>
      <w:r w:rsidRPr="00FB0CAD">
        <w:rPr>
          <w:rStyle w:val="Corpsdutexte4Gras"/>
          <w:i/>
          <w:iCs/>
          <w:color w:val="000000"/>
          <w:highlight w:val="yellow"/>
          <w:lang w:eastAsia="en-US"/>
        </w:rPr>
        <w:t xml:space="preserve">&lt;Podpis </w:t>
      </w:r>
      <w:r>
        <w:rPr>
          <w:rStyle w:val="Corpsdutexte4Gras"/>
          <w:i/>
          <w:iCs/>
          <w:color w:val="000000"/>
          <w:lang w:eastAsia="en-US"/>
        </w:rPr>
        <w:t xml:space="preserve">audytora&gt;</w:t>
      </w:r>
    </w:p>
    <w:p>
      <w:pPr>
        <w:pStyle w:val="En-tte20"/>
        <w:keepNext/>
        <w:keepLines/>
        <w:shd w:val="clear" w:color="auto" w:fill="auto"/>
        <w:spacing w:after="214" w:line="220" w:lineRule="exact"/>
        <w:ind w:start="120"/>
      </w:pPr>
      <w:r w:rsidR="008868F0">
        <w:rPr>
          <w:rStyle w:val="En-tte2"/>
          <w:b/>
          <w:bCs/>
          <w:color w:val="000000"/>
          <w:lang w:eastAsia="en-US"/>
        </w:rPr>
        <w:t xml:space="preserve">Uzgodnione </w:t>
      </w:r>
      <w:r>
        <w:rPr>
          <w:rStyle w:val="En-tte2"/>
          <w:b/>
          <w:bCs/>
          <w:color w:val="000000"/>
          <w:lang w:eastAsia="en-US"/>
        </w:rPr>
        <w:t xml:space="preserve">procedury przeprowadzone przez audytora</w:t>
      </w:r>
    </w:p>
    <w:p>
      <w:pPr>
        <w:pStyle w:val="Corpsdutexte310"/>
        <w:shd w:val="clear" w:color="auto" w:fill="auto"/>
        <w:spacing w:before="0" w:after="180"/>
        <w:ind w:start="120" w:end="340" w:firstLine="0"/>
        <w:rPr>
          <w:rStyle w:val="Corpsdutexte3"/>
          <w:color w:val="000000"/>
          <w:lang w:eastAsia="en-US"/>
        </w:rPr>
      </w:pPr>
      <w:r>
        <w:rPr>
          <w:rStyle w:val="Corpsdutexte3"/>
          <w:color w:val="000000"/>
          <w:lang w:eastAsia="en-US"/>
        </w:rPr>
        <w:t xml:space="preserve">Biegły rewident projektuje i wykonuje swoją pracę zgodnie z celem i zakresem niniejszego zlecenia oraz procedurami, które należy wykonać, jak określono poniżej. Podczas wykonywania tych procedur Audytor może stosować takie techniki, jak badanie </w:t>
      </w:r>
      <w:r>
        <w:rPr>
          <w:rStyle w:val="Corpsdutexte3"/>
          <w:color w:val="000000"/>
          <w:lang w:eastAsia="en-US"/>
        </w:rPr>
        <w:t xml:space="preserve">i analiza, (ponowne) obliczanie, porównywanie, inne kontrole dokładności urzędniczej, obserwacja, kontrola rejestrów i dokumentów, kontrola aktywów i uzyskiwanie potwierdzeń lub wszelkie inne uznane za niezbędne do przeprowadzenia tych procedur. </w:t>
      </w:r>
      <w:r w:rsidR="00932238">
        <w:rPr>
          <w:rStyle w:val="Corpsdutexte3"/>
          <w:color w:val="000000"/>
          <w:lang w:eastAsia="en-US"/>
        </w:rPr>
        <w:t xml:space="preserve">Procedury są przeprowadzane </w:t>
      </w:r>
      <w:r w:rsidR="009A05CA">
        <w:rPr>
          <w:rStyle w:val="Corpsdutexte3"/>
          <w:color w:val="000000"/>
          <w:lang w:eastAsia="en-US"/>
        </w:rPr>
        <w:t xml:space="preserve">w odniesieniu </w:t>
      </w:r>
      <w:r w:rsidR="00932238">
        <w:rPr>
          <w:rStyle w:val="Corpsdutexte3"/>
          <w:color w:val="000000"/>
          <w:lang w:eastAsia="en-US"/>
        </w:rPr>
        <w:t xml:space="preserve">do kosztów wnioskowanych przez Beneficjenta (jak również, w stosownych przypadkach, jego Podmiot Stowarzyszony) </w:t>
      </w:r>
      <w:r w:rsidR="009A05CA">
        <w:rPr>
          <w:rStyle w:val="Corpsdutexte3"/>
          <w:color w:val="000000"/>
          <w:lang w:eastAsia="en-US"/>
        </w:rPr>
        <w:t xml:space="preserve">oraz z uwzględnieniem Umowy o dofinansowanie i powiązanych Załączników</w:t>
      </w:r>
      <w:r w:rsidR="00932238">
        <w:rPr>
          <w:rStyle w:val="Corpsdutexte3"/>
          <w:color w:val="000000"/>
          <w:lang w:eastAsia="en-US"/>
        </w:rPr>
        <w:t xml:space="preserve">.</w:t>
      </w:r>
    </w:p>
    <w:p>
      <w:pPr>
        <w:pStyle w:val="Corpsdutexte310"/>
        <w:shd w:val="clear" w:color="auto" w:fill="auto"/>
        <w:spacing w:before="0" w:after="180"/>
        <w:ind w:start="120" w:end="340" w:firstLine="0"/>
        <w:rPr>
          <w:rStyle w:val="Corpsdutexte3"/>
          <w:color w:val="000000"/>
          <w:lang w:eastAsia="en-US"/>
        </w:rPr>
      </w:pPr>
      <w:r>
        <w:rPr>
          <w:rStyle w:val="Corpsdutexte3"/>
          <w:color w:val="000000"/>
          <w:lang w:eastAsia="en-US"/>
        </w:rPr>
        <w:t xml:space="preserve">Audytor uwzględni </w:t>
      </w:r>
      <w:r w:rsidRPr="006A6886">
        <w:rPr>
          <w:rStyle w:val="Corpsdutexte3"/>
          <w:b/>
          <w:color w:val="000000"/>
          <w:lang w:eastAsia="en-US"/>
        </w:rPr>
        <w:t xml:space="preserve">wyniki </w:t>
      </w:r>
      <w:r>
        <w:rPr>
          <w:rStyle w:val="Corpsdutexte3"/>
          <w:color w:val="000000"/>
          <w:lang w:eastAsia="en-US"/>
        </w:rPr>
        <w:t xml:space="preserve">przeprowadzonych kontroli w ostatniej </w:t>
      </w:r>
      <w:r>
        <w:rPr>
          <w:rStyle w:val="Corpsdutexte3"/>
          <w:color w:val="000000"/>
          <w:lang w:eastAsia="en-US"/>
        </w:rPr>
        <w:t xml:space="preserve">kolumnie poniższej tabeli:</w:t>
      </w:r>
    </w:p>
    <w:p>
      <w:pPr>
        <w:pStyle w:val="Corpsdutexte310"/>
        <w:shd w:val="clear" w:color="auto" w:fill="auto"/>
        <w:spacing w:before="0" w:after="180"/>
        <w:ind w:start="120" w:end="340" w:firstLine="0"/>
        <w:rPr>
          <w:rStyle w:val="Corpsdutexte3"/>
          <w:color w:val="000000"/>
          <w:lang w:eastAsia="en-US"/>
        </w:rPr>
      </w:pPr>
      <w:r w:rsidR="00CC580B">
        <w:rPr>
          <w:rStyle w:val="Corpsdutexte3"/>
          <w:color w:val="000000"/>
          <w:lang w:eastAsia="en-US"/>
        </w:rPr>
        <w:t xml:space="preserve">"</w:t>
      </w:r>
      <w:r>
        <w:rPr>
          <w:rStyle w:val="Corpsdutexte3"/>
          <w:color w:val="000000"/>
          <w:lang w:eastAsia="en-US"/>
        </w:rPr>
        <w:t xml:space="preserve">Potwierdzony</w:t>
      </w:r>
      <w:r w:rsidR="00CC580B">
        <w:rPr>
          <w:rStyle w:val="Corpsdutexte3"/>
          <w:color w:val="000000"/>
          <w:lang w:eastAsia="en-US"/>
        </w:rPr>
        <w:t xml:space="preserve">" </w:t>
      </w:r>
      <w:r>
        <w:rPr>
          <w:rStyle w:val="Corpsdutexte3"/>
          <w:color w:val="000000"/>
          <w:lang w:eastAsia="en-US"/>
        </w:rPr>
        <w:t xml:space="preserve">oznacza</w:t>
      </w:r>
      <w:r w:rsidR="00CC580B">
        <w:rPr>
          <w:rStyle w:val="Corpsdutexte3"/>
          <w:color w:val="000000"/>
          <w:lang w:eastAsia="en-US"/>
        </w:rPr>
        <w:t xml:space="preserve">, że audytor może potwierdzić "standardowe ustalenie faktyczne", a zatem nie ma wyjątku, który należy zgłosić.</w:t>
      </w:r>
    </w:p>
    <w:p>
      <w:pPr>
        <w:pStyle w:val="Corpsdutexte310"/>
        <w:shd w:val="clear" w:color="auto" w:fill="auto"/>
        <w:spacing w:before="0" w:after="180"/>
        <w:ind w:start="120" w:end="340" w:firstLine="0"/>
        <w:rPr>
          <w:rStyle w:val="Corpsdutexte3"/>
          <w:color w:val="000000"/>
          <w:lang w:eastAsia="en-US"/>
        </w:rPr>
      </w:pPr>
      <w:r>
        <w:rPr>
          <w:rStyle w:val="Corpsdutexte3"/>
          <w:color w:val="000000"/>
          <w:lang w:eastAsia="en-US"/>
        </w:rPr>
        <w:t xml:space="preserve">"</w:t>
      </w:r>
      <w:r w:rsidR="008868F0">
        <w:rPr>
          <w:rStyle w:val="Corpsdutexte3"/>
          <w:color w:val="000000"/>
          <w:lang w:eastAsia="en-US"/>
        </w:rPr>
        <w:t xml:space="preserve">Wyjątek</w:t>
      </w:r>
      <w:r>
        <w:rPr>
          <w:rStyle w:val="Corpsdutexte3"/>
          <w:color w:val="000000"/>
          <w:lang w:eastAsia="en-US"/>
        </w:rPr>
        <w:t xml:space="preserve">" </w:t>
      </w:r>
      <w:r w:rsidR="008868F0">
        <w:rPr>
          <w:rStyle w:val="Corpsdutexte3"/>
          <w:color w:val="000000"/>
          <w:lang w:eastAsia="en-US"/>
        </w:rPr>
        <w:t xml:space="preserve">oznacza</w:t>
      </w:r>
      <w:r>
        <w:rPr>
          <w:rStyle w:val="Corpsdutexte3"/>
          <w:color w:val="000000"/>
          <w:lang w:eastAsia="en-US"/>
        </w:rPr>
        <w:t xml:space="preserve">, że audytor przeprowadził procedury, ale nie może potwierdzić "standardowych ustaleń faktycznych" lub że audytor nie był w stanie przeprowadzić określonej procedury (np. ponieważ niemożliwe było uzgodnienie kluczowych informacji </w:t>
      </w:r>
      <w:r>
        <w:rPr>
          <w:rStyle w:val="Corpsdutexte3"/>
          <w:color w:val="000000"/>
          <w:lang w:eastAsia="en-US"/>
        </w:rPr>
        <w:t xml:space="preserve">lub dane były niedostępne)</w:t>
      </w:r>
      <w:r>
        <w:rPr>
          <w:rStyle w:val="Corpsdutexte3"/>
          <w:color w:val="000000"/>
          <w:lang w:eastAsia="en-US"/>
        </w:rPr>
        <w:t xml:space="preserve">.</w:t>
      </w:r>
    </w:p>
    <w:p>
      <w:pPr>
        <w:pStyle w:val="Corpsdutexte310"/>
        <w:shd w:val="clear" w:color="auto" w:fill="auto"/>
        <w:spacing w:before="0" w:after="180"/>
        <w:ind w:start="120" w:end="340" w:firstLine="0"/>
      </w:pPr>
      <w:r w:rsidR="00CC580B">
        <w:rPr>
          <w:rStyle w:val="Corpsdutexte3"/>
          <w:color w:val="000000"/>
          <w:lang w:eastAsia="en-US"/>
        </w:rPr>
        <w:t xml:space="preserve">"</w:t>
      </w:r>
      <w:r>
        <w:rPr>
          <w:rStyle w:val="Corpsdutexte3"/>
          <w:color w:val="000000"/>
          <w:lang w:eastAsia="en-US"/>
        </w:rPr>
        <w:t xml:space="preserve">Nie dotyczy</w:t>
      </w:r>
      <w:r w:rsidR="00CC580B">
        <w:rPr>
          <w:rStyle w:val="Corpsdutexte3"/>
          <w:color w:val="000000"/>
          <w:lang w:eastAsia="en-US"/>
        </w:rPr>
        <w:t xml:space="preserve">" </w:t>
      </w:r>
      <w:r>
        <w:rPr>
          <w:rStyle w:val="Corpsdutexte3"/>
          <w:color w:val="000000"/>
          <w:lang w:eastAsia="en-US"/>
        </w:rPr>
        <w:t xml:space="preserve">oznacza</w:t>
      </w:r>
      <w:r w:rsidR="00505A6A">
        <w:rPr>
          <w:rStyle w:val="Corpsdutexte3"/>
          <w:color w:val="000000"/>
          <w:lang w:eastAsia="en-US"/>
        </w:rPr>
        <w:t xml:space="preserve">, że standardowe ustalenie faktyczne nie musiało być badane </w:t>
      </w:r>
      <w:r w:rsidR="00505A6A">
        <w:rPr>
          <w:rStyle w:val="Corpsdutexte3"/>
          <w:color w:val="000000"/>
          <w:lang w:eastAsia="en-US"/>
        </w:rPr>
        <w:t xml:space="preserve">przez audytora, a powiązane Procedury nie musiały być przeprowadzane. Należy pamiętać, że przyczyny niemożności zastosowania określonego </w:t>
      </w:r>
      <w:r w:rsidR="00505A6A">
        <w:rPr>
          <w:rStyle w:val="Corpsdutexte3"/>
          <w:color w:val="000000"/>
          <w:lang w:eastAsia="en-US"/>
        </w:rPr>
        <w:t xml:space="preserve">ustalenia muszą być oczywiste (np. brak kosztów zadeklarowanych w ramach odpowiedniej kategorii kosztów, warunki określone w celu zastosowania określonych Procedur nie są spełnione).</w:t>
      </w:r>
    </w:p>
    <w:p>
      <w:pPr>
        <w:pStyle w:val="Corpsdutexte310"/>
        <w:shd w:val="clear" w:color="auto" w:fill="auto"/>
        <w:spacing w:before="0" w:after="70"/>
        <w:ind w:start="120" w:end="460" w:firstLine="0"/>
        <w:rPr>
          <w:rStyle w:val="Corpsdutexte3"/>
          <w:color w:val="000000"/>
          <w:lang w:eastAsia="en-US"/>
        </w:rPr>
      </w:pPr>
      <w:r>
        <w:rPr>
          <w:rStyle w:val="Corpsdutexte3"/>
          <w:color w:val="000000"/>
          <w:lang w:eastAsia="en-US"/>
        </w:rPr>
        <w:t xml:space="preserve">Agencja zastrzega sobie prawo do wydawania wytycznych</w:t>
      </w:r>
      <w:r>
        <w:rPr>
          <w:rStyle w:val="Corpsdutexte3"/>
          <w:color w:val="000000"/>
          <w:lang w:eastAsia="en-US"/>
        </w:rPr>
        <w:t xml:space="preserve">, wraz z </w:t>
      </w:r>
      <w:r w:rsidR="005152EC">
        <w:rPr>
          <w:rStyle w:val="Corpsdutexte3"/>
          <w:color w:val="000000"/>
          <w:lang w:eastAsia="en-US"/>
        </w:rPr>
        <w:t xml:space="preserve">przykładami, </w:t>
      </w:r>
      <w:r>
        <w:rPr>
          <w:rStyle w:val="Corpsdutexte3"/>
          <w:color w:val="000000"/>
          <w:lang w:eastAsia="en-US"/>
        </w:rPr>
        <w:t xml:space="preserve">definicjami i ustaleniami, aby pokierować audytorem w zakresie charakteru i prezentacji faktów, które należy ustalić. Agencja zastrzega sobie prawo do zmiany </w:t>
      </w:r>
      <w:r>
        <w:rPr>
          <w:rStyle w:val="Corpsdutexte3"/>
          <w:color w:val="000000"/>
          <w:lang w:eastAsia="en-US"/>
        </w:rPr>
        <w:t xml:space="preserve">procedur poprzez pisemne powiadomienie Beneficjenta. Procedury, które należy przeprowadzić, są wymienione poniżej:</w:t>
      </w:r>
    </w:p>
    <w:p w:rsidR="00CE62E7" w:rsidP="00CE62E7">
      <w:pPr>
        <w:pStyle w:val="Corpsdutexte310"/>
        <w:shd w:val="clear" w:color="auto" w:fill="auto"/>
        <w:spacing w:before="0" w:after="70"/>
        <w:ind w:start="120" w:end="460" w:firstLine="0"/>
        <w:rPr>
          <w:rStyle w:val="Corpsdutexte3"/>
          <w:color w:val="000000"/>
          <w:lang w:eastAsia="en-US"/>
        </w:rPr>
      </w:pPr>
    </w:p>
    <w:tbl>
      <w:tblPr>
        <w:tblStyle w:val="TableNormal"/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4A0"/>
      </w:tblPr>
      <w:tblGrid>
        <w:gridCol w:w="4035"/>
        <w:gridCol w:w="1015"/>
        <w:gridCol w:w="20"/>
        <w:gridCol w:w="6678"/>
        <w:gridCol w:w="3255"/>
      </w:tblGrid>
      <w:tr w:rsidTr="00C321B9">
        <w:tblPrEx>
          <w:tblW w:w="0" w:type="auto"/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Look w:val="04A0"/>
        </w:tblPrEx>
        <w:tc>
          <w:tcPr>
            <w:tcW w:w="4035" w:type="dxa"/>
            <w:shd w:val="clear" w:color="auto" w:fill="D9D9D9"/>
            <w:vAlign w:val="bottom"/>
          </w:tcPr>
          <w:p>
            <w:pPr>
              <w:pStyle w:val="Corpsdutexte21"/>
              <w:shd w:val="clear" w:color="auto" w:fill="auto"/>
              <w:spacing w:before="0" w:after="0" w:line="200" w:lineRule="exact"/>
              <w:ind w:firstLine="0"/>
              <w:rPr>
                <w:rStyle w:val="Corpsdutexte2"/>
                <w:b w:val="0"/>
                <w:bCs w:val="0"/>
                <w:lang w:eastAsia="en-US"/>
              </w:rPr>
            </w:pPr>
            <w:r w:rsidRPr="00F23343">
              <w:rPr>
                <w:rStyle w:val="Corpsdutexte2"/>
                <w:b/>
                <w:bCs/>
                <w:lang w:eastAsia="en-US"/>
              </w:rPr>
              <w:t xml:space="preserve">Procedury</w:t>
            </w:r>
          </w:p>
        </w:tc>
        <w:tc>
          <w:tcPr>
            <w:tcW w:w="7713" w:type="dxa"/>
            <w:gridSpan w:val="3"/>
            <w:shd w:val="clear" w:color="auto" w:fill="D9D9D9"/>
            <w:vAlign w:val="bottom"/>
          </w:tcPr>
          <w:p>
            <w:pPr>
              <w:pStyle w:val="Corpsdutexte21"/>
              <w:shd w:val="clear" w:color="auto" w:fill="auto"/>
              <w:spacing w:before="0" w:after="0" w:line="200" w:lineRule="exact"/>
              <w:ind w:start="120" w:firstLine="0"/>
              <w:rPr>
                <w:rStyle w:val="Corpsdutexte2"/>
                <w:b w:val="0"/>
                <w:bCs w:val="0"/>
                <w:lang w:eastAsia="en-US"/>
              </w:rPr>
            </w:pPr>
            <w:r w:rsidRPr="00F23343">
              <w:rPr>
                <w:rStyle w:val="Corpsdutexte2"/>
                <w:b/>
                <w:bCs/>
                <w:lang w:eastAsia="en-US"/>
              </w:rPr>
              <w:t xml:space="preserve">Standardowe ustalenia faktyczne i podstawa zgłaszania wyjątków</w:t>
            </w:r>
          </w:p>
        </w:tc>
        <w:tc>
          <w:tcPr>
            <w:tcW w:w="3255" w:type="dxa"/>
            <w:shd w:val="clear" w:color="auto" w:fill="D9D9D9"/>
          </w:tcPr>
          <w:p>
            <w:pPr>
              <w:pStyle w:val="Corpsdutexte21"/>
              <w:shd w:val="clear" w:color="auto" w:fill="auto"/>
              <w:spacing w:before="0" w:after="0" w:line="200" w:lineRule="exact"/>
              <w:ind w:start="120" w:firstLine="0"/>
              <w:rPr>
                <w:rStyle w:val="Corpsdutexte2"/>
                <w:b w:val="0"/>
                <w:bCs w:val="0"/>
                <w:lang w:eastAsia="en-US"/>
              </w:rPr>
            </w:pPr>
            <w:r>
              <w:rPr>
                <w:rStyle w:val="Corpsdutexte2"/>
                <w:b/>
                <w:bCs/>
                <w:lang w:eastAsia="en-US"/>
              </w:rPr>
              <w:t xml:space="preserve">Wynik (</w:t>
            </w:r>
            <w:r w:rsidR="008868F0">
              <w:rPr>
                <w:rStyle w:val="Corpsdutexte2"/>
                <w:b/>
                <w:bCs/>
                <w:lang w:eastAsia="en-US"/>
              </w:rPr>
              <w:t xml:space="preserve">potwierdzony/wyjątek/nie </w:t>
            </w:r>
            <w:r w:rsidR="008868F0">
              <w:rPr>
                <w:rStyle w:val="Corpsdutexte2"/>
                <w:b/>
                <w:bCs/>
                <w:lang w:eastAsia="en-US"/>
              </w:rPr>
              <w:t xml:space="preserve">dotyczy</w:t>
            </w:r>
            <w:r>
              <w:rPr>
                <w:rStyle w:val="Corpsdutexte2"/>
                <w:b/>
                <w:bCs/>
                <w:lang w:eastAsia="en-US"/>
              </w:rPr>
              <w:t xml:space="preserve">)</w:t>
            </w:r>
          </w:p>
        </w:tc>
      </w:tr>
      <w:tr w:rsidTr="00C321B9">
        <w:tblPrEx>
          <w:tblW w:w="0" w:type="auto"/>
          <w:tblLayout w:type="fixed"/>
          <w:tblLook w:val="04A0"/>
        </w:tblPrEx>
        <w:trPr>
          <w:trHeight w:val="484"/>
        </w:trPr>
        <w:tc>
          <w:tcPr>
            <w:tcW w:w="11748" w:type="dxa"/>
            <w:gridSpan w:val="4"/>
            <w:shd w:val="clear" w:color="auto" w:fill="auto"/>
            <w:vAlign w:val="center"/>
          </w:tcPr>
          <w:p>
            <w:pPr>
              <w:rPr>
                <w:b/>
                <w:sz w:val="19"/>
                <w:szCs w:val="19"/>
                <w:lang w:val="en-GB"/>
              </w:rPr>
            </w:pPr>
            <w:r w:rsidRPr="00680B4C" w:rsidR="00CF497F">
              <w:rPr>
                <w:b/>
                <w:sz w:val="19"/>
                <w:szCs w:val="19"/>
                <w:lang w:val="en-GB"/>
              </w:rPr>
              <w:t xml:space="preserve">System księgowy</w:t>
            </w:r>
          </w:p>
        </w:tc>
        <w:tc>
          <w:tcPr>
            <w:tcW w:w="3255" w:type="dxa"/>
          </w:tcPr>
          <w:p w:rsidRPr="00680B4C" w:rsidR="00CF497F" w:rsidP="00FC2CDB">
            <w:pPr>
              <w:rPr>
                <w:b/>
                <w:sz w:val="19"/>
                <w:szCs w:val="19"/>
                <w:lang w:val="en-GB"/>
              </w:rPr>
            </w:pPr>
          </w:p>
        </w:tc>
      </w:tr>
      <w:tr w:rsidTr="008503FF">
        <w:tblPrEx>
          <w:tblW w:w="0" w:type="auto"/>
          <w:tblLayout w:type="fixed"/>
          <w:tblLook w:val="04A0"/>
        </w:tblPrEx>
        <w:tc>
          <w:tcPr>
            <w:tcW w:w="5070" w:type="dxa"/>
            <w:gridSpan w:val="3"/>
            <w:shd w:val="clear" w:color="auto" w:fill="auto"/>
            <w:vAlign w:val="bottom"/>
          </w:tcPr>
          <w:p>
            <w:pPr>
              <w:pStyle w:val="Corpsdutexte310"/>
              <w:shd w:val="clear" w:color="auto" w:fill="auto"/>
              <w:spacing w:before="0" w:after="70"/>
              <w:ind w:end="460" w:firstLine="0"/>
            </w:pPr>
            <w:r>
              <w:t xml:space="preserve">1. </w:t>
            </w:r>
            <w:r>
              <w:t xml:space="preserve">Audytor bada:</w:t>
            </w:r>
          </w:p>
          <w:p>
            <w:pPr>
              <w:pStyle w:val="Corpsdutexte310"/>
              <w:shd w:val="clear" w:color="auto" w:fill="auto"/>
              <w:spacing w:before="0"/>
              <w:ind w:firstLine="0"/>
              <w:rPr>
                <w:lang w:val="en-GB"/>
              </w:rPr>
            </w:pPr>
            <w:r w:rsidRPr="00652BFC">
              <w:rPr>
                <w:lang w:val="en-GB"/>
              </w:rPr>
              <w:t xml:space="preserve">- czy wewnętrzne procedury księgowe (analityczne lub inny odpowiedni system wewnętrzny) i audytowe pozwalają na bezpośrednie uzgodnienie kosztów i przychodów zadeklarowanych w ramach </w:t>
            </w:r>
            <w:r>
              <w:rPr>
                <w:lang w:val="en-GB"/>
              </w:rPr>
              <w:t xml:space="preserve">projektu</w:t>
            </w:r>
            <w:r w:rsidRPr="00652BFC">
              <w:rPr>
                <w:lang w:val="en-GB"/>
              </w:rPr>
              <w:t xml:space="preserve">;</w:t>
            </w:r>
          </w:p>
          <w:p>
            <w:pPr>
              <w:pStyle w:val="Corpsdutexte310"/>
              <w:shd w:val="clear" w:color="auto" w:fill="auto"/>
              <w:spacing w:before="0"/>
              <w:ind w:firstLine="0"/>
              <w:rPr>
                <w:lang w:val="en-GB"/>
              </w:rPr>
            </w:pPr>
            <w:r w:rsidRPr="00652BFC">
              <w:rPr>
                <w:lang w:val="en-GB"/>
              </w:rPr>
              <w:t xml:space="preserve">- czy rzeczywiste wydatki/dochody w ramach </w:t>
            </w:r>
            <w:r>
              <w:rPr>
                <w:lang w:val="en-GB"/>
              </w:rPr>
              <w:t xml:space="preserve">projektu </w:t>
            </w:r>
            <w:r w:rsidRPr="00652BFC">
              <w:rPr>
                <w:lang w:val="en-GB"/>
              </w:rPr>
              <w:t xml:space="preserve">były systematycznie rejestrowane przy użyciu systemu numeracji specyficznego dla każdego </w:t>
            </w:r>
            <w:r>
              <w:rPr>
                <w:lang w:val="en-GB"/>
              </w:rPr>
              <w:t xml:space="preserve">projektu</w:t>
            </w:r>
            <w:r w:rsidRPr="00652BFC">
              <w:rPr>
                <w:lang w:val="en-GB"/>
              </w:rPr>
              <w:t xml:space="preserve">;</w:t>
            </w:r>
          </w:p>
          <w:p>
            <w:pPr>
              <w:pStyle w:val="Corpsdutexte310"/>
              <w:shd w:val="clear" w:color="auto" w:fill="auto"/>
              <w:spacing w:before="0"/>
              <w:ind w:firstLine="0"/>
              <w:rPr>
                <w:lang w:val="en-GB"/>
              </w:rPr>
            </w:pPr>
            <w:r w:rsidRPr="00652BFC">
              <w:rPr>
                <w:lang w:val="en-GB"/>
              </w:rPr>
              <w:t xml:space="preserve">- czy w przypadku, gdy koszty są dzielone między kilka innych projektów, ustalono odpowiednie klucze alokacji, które odzwierciedlają rzeczywiste obciążenie dla każdego projektu;</w:t>
            </w:r>
          </w:p>
          <w:p>
            <w:pPr>
              <w:pStyle w:val="Corpsdutexte310"/>
              <w:shd w:val="clear" w:color="auto" w:fill="auto"/>
              <w:spacing w:before="0" w:after="70"/>
              <w:ind w:end="460" w:firstLine="0"/>
            </w:pPr>
            <w:r w:rsidRPr="00377BD9">
              <w:t xml:space="preserve">- czy takie klucze alokacji były stosowane systematycznie i prawidłowo</w:t>
            </w:r>
            <w:r w:rsidR="008F7EAD">
              <w:t xml:space="preserve">;</w:t>
            </w:r>
          </w:p>
          <w:p>
            <w:pPr>
              <w:pStyle w:val="Corpsdutexte310"/>
              <w:shd w:val="clear" w:color="auto" w:fill="auto"/>
              <w:spacing w:before="0" w:after="70"/>
              <w:ind w:end="460" w:firstLine="0"/>
            </w:pPr>
            <w:r>
              <w:t xml:space="preserve">- wyłącznie </w:t>
            </w:r>
            <w:r>
              <w:t xml:space="preserve">w odniesieniu do </w:t>
            </w:r>
            <w:r w:rsidR="00DA177F">
              <w:t xml:space="preserve">Beneficjenta</w:t>
            </w:r>
            <w:r>
              <w:t xml:space="preserve"> Koordynującego</w:t>
            </w:r>
            <w:r>
              <w:t xml:space="preserve">: czy przekazał wszystkie płatności Beneficjentom Stowarzyszonym zgodnie </w:t>
            </w:r>
            <w:r w:rsidRPr="002C27CE" w:rsidR="00D9124C">
              <w:t xml:space="preserve">z Art. </w:t>
            </w:r>
            <w:r w:rsidRPr="002C27CE">
              <w:t xml:space="preserve">II.</w:t>
            </w:r>
            <w:r w:rsidRPr="002C27CE" w:rsidR="008F7EAD">
              <w:t xml:space="preserve">2</w:t>
            </w:r>
            <w:r w:rsidRPr="002C27CE">
              <w:t xml:space="preserve">.3 (e)</w:t>
            </w:r>
            <w:r w:rsidRPr="002C27CE" w:rsidR="0044085F">
              <w:t xml:space="preserve">.</w:t>
            </w:r>
          </w:p>
        </w:tc>
        <w:tc>
          <w:tcPr>
            <w:tcW w:w="6678" w:type="dxa"/>
            <w:shd w:val="clear" w:color="auto" w:fill="auto"/>
          </w:tcPr>
          <w:p>
            <w:pPr>
              <w:pStyle w:val="Corpsdutexte310"/>
              <w:shd w:val="clear" w:color="auto" w:fill="auto"/>
              <w:spacing w:before="0" w:after="70"/>
              <w:ind w:end="460" w:firstLine="0"/>
            </w:pPr>
            <w:r w:rsidR="00C41189">
              <w:t xml:space="preserve">1. </w:t>
            </w:r>
            <w:r w:rsidRPr="008E5B49">
              <w:t xml:space="preserve">Audytor </w:t>
            </w:r>
            <w:r>
              <w:t xml:space="preserve">przeprowadził </w:t>
            </w:r>
            <w:r>
              <w:t xml:space="preserve">opisaną procedurę i zweryfikował, czy Beneficjent posiada przyjęte procedury umożliwiające uzgodnienie kosztów i przychodów w ramach projektu. </w:t>
            </w:r>
            <w:r>
              <w:t xml:space="preserve">Audytor sprawdził również, czy Beneficjent Koordynujący przekazał wszystkie płatności </w:t>
            </w:r>
            <w:r>
              <w:t xml:space="preserve">Beneficjentom</w:t>
            </w:r>
            <w:r>
              <w:t xml:space="preserve"> </w:t>
            </w:r>
            <w:r w:rsidR="008C6A93">
              <w:t xml:space="preserve">Stowarzyszonym </w:t>
            </w:r>
            <w:r>
              <w:t xml:space="preserve">zgodnie z Umową o dofinansowanie.</w:t>
            </w:r>
          </w:p>
          <w:p w:rsidR="00CF497F" w:rsidP="00FC2CDB">
            <w:pPr>
              <w:pStyle w:val="Corpsdutexte310"/>
              <w:shd w:val="clear" w:color="auto" w:fill="auto"/>
              <w:spacing w:before="0" w:after="70"/>
              <w:ind w:end="460" w:firstLine="0"/>
            </w:pPr>
          </w:p>
          <w:p>
            <w:pPr>
              <w:pStyle w:val="Corpsdutexte21"/>
              <w:shd w:val="clear" w:color="auto" w:fill="auto"/>
              <w:spacing w:before="0" w:after="0" w:line="230" w:lineRule="exact"/>
              <w:ind w:firstLine="0"/>
              <w:jc w:val="both"/>
            </w:pPr>
            <w:r>
              <w:t xml:space="preserve">Jeśli istnieją kwestie związane z wewnętrznymi procedurami księgowymi/audytowymi lub systematycznym rejestrowaniem kosztów/przychodów związanych z projektem, należy </w:t>
            </w:r>
            <w:r w:rsidR="00D24666">
              <w:t xml:space="preserve">je </w:t>
            </w:r>
            <w:r>
              <w:t xml:space="preserve">wymienić jako wyjątki w raporcie głównym.</w:t>
            </w:r>
          </w:p>
          <w:p w:rsidR="00CF497F" w:rsidP="00FC2CDB">
            <w:pPr>
              <w:pStyle w:val="Corpsdutexte21"/>
              <w:shd w:val="clear" w:color="auto" w:fill="auto"/>
              <w:spacing w:before="0" w:after="0" w:line="230" w:lineRule="exact"/>
              <w:ind w:firstLine="0"/>
              <w:jc w:val="both"/>
            </w:pPr>
          </w:p>
          <w:p>
            <w:pPr>
              <w:pStyle w:val="Corpsdutexte21"/>
              <w:shd w:val="clear" w:color="auto" w:fill="auto"/>
              <w:spacing w:before="0" w:after="0" w:line="230" w:lineRule="exact"/>
              <w:ind w:firstLine="0"/>
              <w:jc w:val="both"/>
              <w:rPr>
                <w:rStyle w:val="Corpsdutexte2"/>
                <w:b w:val="0"/>
                <w:bCs w:val="0"/>
                <w:color w:val="000000"/>
                <w:lang w:eastAsia="en-US"/>
              </w:rPr>
            </w:pPr>
            <w:r>
              <w:t xml:space="preserve">Jeśli zidentyfikowano ryzyko podwójnego finansowania, co oznacza, że Beneficjent (lub jego podmiot stowarzyszony, jeśli ma to zastosowanie) otrzymał więcej niż jedno finansowanie z Unii Europejskiej na te same koszty (np. jeśli </w:t>
            </w:r>
            <w:r>
              <w:t xml:space="preserve">Beneficjent otrzymał inne dotacje operacyjne lub dotacje na działania UE), należy to </w:t>
            </w:r>
            <w:r w:rsidRPr="00652BFC">
              <w:rPr>
                <w:rStyle w:val="Corpsdutexte2"/>
                <w:b/>
                <w:bCs/>
                <w:color w:val="000000"/>
                <w:lang w:eastAsia="en-US"/>
              </w:rPr>
              <w:t xml:space="preserve">wymienić (wraz z kwotami) jako </w:t>
            </w:r>
            <w:r w:rsidRPr="00652BFC">
              <w:rPr>
                <w:rStyle w:val="Corpsdutexte2"/>
                <w:b/>
                <w:bCs/>
                <w:color w:val="000000"/>
                <w:lang w:eastAsia="en-US"/>
              </w:rPr>
              <w:t xml:space="preserve">wyjątek </w:t>
            </w:r>
            <w:r w:rsidRPr="00652BFC">
              <w:rPr>
                <w:rStyle w:val="Corpsdutexte2"/>
                <w:b/>
                <w:bCs/>
                <w:color w:val="000000"/>
                <w:lang w:eastAsia="en-US"/>
              </w:rPr>
              <w:t xml:space="preserve">w raporcie głównym.</w:t>
            </w:r>
          </w:p>
          <w:p w:rsidR="00CF497F" w:rsidP="00FC2CDB">
            <w:pPr>
              <w:pStyle w:val="Corpsdutexte21"/>
              <w:shd w:val="clear" w:color="auto" w:fill="auto"/>
              <w:spacing w:before="0" w:after="0" w:line="230" w:lineRule="exact"/>
              <w:ind w:firstLine="0"/>
              <w:jc w:val="both"/>
            </w:pPr>
          </w:p>
          <w:p w:rsidR="00CF497F" w:rsidP="00FC2CDB">
            <w:pPr>
              <w:pStyle w:val="Corpsdutexte310"/>
              <w:shd w:val="clear" w:color="auto" w:fill="auto"/>
              <w:spacing w:before="0" w:after="70"/>
              <w:ind w:end="460" w:firstLine="0"/>
              <w:pPrChange w:author="BRUNO Lorenzina (EACI)" w:date="2015-06-02T16:50:00Z" w:id="28">
                <w:pPr>
                  <w:pStyle w:val="Corpsdutexte310"/>
                  <w:shd w:val="clear" w:color="auto" w:fill="auto"/>
                  <w:spacing w:before="0" w:after="70"/>
                  <w:ind w:end="460" w:firstLine="0"/>
                </w:pPr>
              </w:pPrChange>
            </w:pPr>
          </w:p>
        </w:tc>
        <w:tc>
          <w:tcPr>
            <w:tcW w:w="3255" w:type="dxa"/>
          </w:tcPr>
          <w:p w:rsidRPr="008E5B49" w:rsidR="00CF497F" w:rsidP="00FC2CDB">
            <w:pPr>
              <w:pStyle w:val="Corpsdutexte310"/>
              <w:shd w:val="clear" w:color="auto" w:fill="auto"/>
              <w:spacing w:before="0" w:after="70"/>
              <w:ind w:end="460" w:firstLine="0"/>
            </w:pPr>
          </w:p>
        </w:tc>
      </w:tr>
      <w:tr w:rsidTr="00C321B9">
        <w:tblPrEx>
          <w:tblW w:w="0" w:type="auto"/>
          <w:tblLayout w:type="fixed"/>
          <w:tblLook w:val="04A0"/>
        </w:tblPrEx>
        <w:trPr>
          <w:trHeight w:val="505"/>
        </w:trPr>
        <w:tc>
          <w:tcPr>
            <w:tcW w:w="11748" w:type="dxa"/>
            <w:gridSpan w:val="4"/>
            <w:shd w:val="clear" w:color="auto" w:fill="auto"/>
            <w:vAlign w:val="center"/>
          </w:tcPr>
          <w:p>
            <w:pPr>
              <w:rPr>
                <w:b/>
                <w:sz w:val="19"/>
                <w:szCs w:val="19"/>
                <w:lang w:val="en-GB"/>
              </w:rPr>
            </w:pPr>
            <w:r>
              <w:rPr>
                <w:b/>
                <w:sz w:val="19"/>
                <w:szCs w:val="19"/>
                <w:lang w:val="en-GB"/>
              </w:rPr>
              <w:t xml:space="preserve">Ogólne aspekty finansowe</w:t>
            </w:r>
          </w:p>
        </w:tc>
        <w:tc>
          <w:tcPr>
            <w:tcW w:w="3255" w:type="dxa"/>
          </w:tcPr>
          <w:p w:rsidR="00CF497F" w:rsidP="00FC2CDB">
            <w:pPr>
              <w:rPr>
                <w:b/>
                <w:sz w:val="19"/>
                <w:szCs w:val="19"/>
                <w:lang w:val="en-GB"/>
              </w:rPr>
            </w:pPr>
          </w:p>
        </w:tc>
      </w:tr>
      <w:tr w:rsidTr="008503FF">
        <w:tblPrEx>
          <w:tblW w:w="0" w:type="auto"/>
          <w:tblLayout w:type="fixed"/>
          <w:tblLook w:val="04A0"/>
        </w:tblPrEx>
        <w:tc>
          <w:tcPr>
            <w:tcW w:w="5050" w:type="dxa"/>
            <w:gridSpan w:val="2"/>
            <w:shd w:val="clear" w:color="auto" w:fill="auto"/>
          </w:tcPr>
          <w:p>
            <w:pPr>
              <w:pStyle w:val="CommentText"/>
              <w:jc w:val="both"/>
            </w:pPr>
            <w:r>
              <w:t xml:space="preserve">2. </w:t>
            </w:r>
            <w:r>
              <w:t xml:space="preserve">Audytor zbada, czy wydatki wnioskowane przez Beneficjenta (lub jego podmioty powiązane - jeśli przewidziano to w </w:t>
            </w:r>
            <w:r>
              <w:t xml:space="preserve">Umowie</w:t>
            </w:r>
            <w:r>
              <w:t xml:space="preserve"> o </w:t>
            </w:r>
            <w:r>
              <w:t xml:space="preserve">dofinansowanie na specjalnych warunkach) są kwalifikowalne </w:t>
            </w:r>
            <w:r w:rsidRPr="002C27CE">
              <w:t xml:space="preserve">zgodnie z art. II.19 </w:t>
            </w:r>
            <w:r>
              <w:t xml:space="preserve">Umowy</w:t>
            </w:r>
            <w:r>
              <w:t xml:space="preserve"> o dofinansowanie</w:t>
            </w:r>
            <w:r w:rsidRPr="002C27CE">
              <w:t xml:space="preserve">. </w:t>
            </w:r>
            <w:r w:rsidRPr="002C27CE">
              <w:t xml:space="preserve">II.19 </w:t>
            </w:r>
            <w:r>
              <w:t xml:space="preserve">umowy o dofinansowanie:</w:t>
            </w:r>
          </w:p>
          <w:p>
            <w:pPr>
              <w:pStyle w:val="CommentText"/>
              <w:jc w:val="both"/>
            </w:pPr>
            <w:r>
              <w:t xml:space="preserve">- zostały przewidziane w </w:t>
            </w:r>
            <w:r w:rsidR="009F7B87">
              <w:t xml:space="preserve">szacunkowym </w:t>
            </w:r>
            <w:r>
              <w:t xml:space="preserve">budżecie (załącznik III) lub zostały zaakceptowane przez Agencję (np. w drodze zmiany, wymiany informacji lub sprawozdawczości);</w:t>
            </w:r>
          </w:p>
          <w:p>
            <w:pPr>
              <w:pStyle w:val="CommentText"/>
              <w:jc w:val="both"/>
            </w:pPr>
            <w:r>
              <w:t xml:space="preserve">- zostały poniesione bezpośrednio przez </w:t>
            </w:r>
            <w:r>
              <w:t xml:space="preserve">Beneficjenta (lub jego podmioty powiązane);</w:t>
            </w:r>
          </w:p>
          <w:p>
            <w:pPr>
              <w:pStyle w:val="CommentText"/>
              <w:jc w:val="both"/>
            </w:pPr>
            <w:r>
              <w:t xml:space="preserve">- zostały poniesione w związku z projektem </w:t>
            </w:r>
            <w:r w:rsidR="0048009C">
              <w:t xml:space="preserve">(np. faktury zawierające odniesienie do projektu, załącznik II "Opis projektu</w:t>
            </w:r>
            <w:r>
              <w:t xml:space="preserve">");</w:t>
            </w:r>
          </w:p>
          <w:p>
            <w:pPr>
              <w:pStyle w:val="CommentText"/>
              <w:jc w:val="both"/>
            </w:pPr>
            <w:r>
              <w:t xml:space="preserve">- są poparte odpowiednimi </w:t>
            </w:r>
            <w:r>
              <w:t xml:space="preserve">dokumentami</w:t>
            </w:r>
            <w:r>
              <w:t xml:space="preserve"> uzasadniającymi</w:t>
            </w:r>
            <w:r>
              <w:t xml:space="preserve">;</w:t>
            </w:r>
          </w:p>
          <w:p>
            <w:pPr>
              <w:pStyle w:val="CommentText"/>
              <w:jc w:val="both"/>
            </w:pPr>
            <w:r>
              <w:t xml:space="preserve">- zostały zaksięgowane </w:t>
            </w:r>
            <w:r>
              <w:t xml:space="preserve">na rachunkach lub dokumentach podatkowych Beneficjenta;</w:t>
            </w:r>
          </w:p>
          <w:p>
            <w:pPr>
              <w:pStyle w:val="CommentText"/>
              <w:jc w:val="both"/>
            </w:pPr>
            <w:r>
              <w:t xml:space="preserve">- zostały poniesione w okresie trwania projektu, z </w:t>
            </w:r>
            <w:r w:rsidRPr="000A7D51">
              <w:t xml:space="preserve">wyjątkiem kosztów związanych z wnioskiem o wypłatę salda </w:t>
            </w:r>
            <w:r>
              <w:t xml:space="preserve">i związanego z nim zaświadczenia o sprawozdaniu finansowym;</w:t>
            </w:r>
          </w:p>
          <w:p>
            <w:pPr>
              <w:pStyle w:val="Corpsdutexte310"/>
              <w:shd w:val="clear" w:color="auto" w:fill="auto"/>
              <w:spacing w:before="0" w:after="0"/>
              <w:ind w:end="459" w:firstLine="0"/>
            </w:pPr>
            <w:r>
              <w:t xml:space="preserve">- przestrzegać wymogów obowiązujących przepisów podatkowych i socjalnych</w:t>
            </w:r>
          </w:p>
          <w:p>
            <w:pPr>
              <w:pStyle w:val="Corpsdutexte310"/>
              <w:shd w:val="clear" w:color="auto" w:fill="auto"/>
              <w:spacing w:before="0" w:after="70"/>
              <w:ind w:end="460" w:firstLine="0"/>
            </w:pPr>
            <w:r w:rsidRPr="00652BFC">
              <w:rPr>
                <w:bCs/>
                <w:iCs/>
                <w:lang w:val="en-GB"/>
              </w:rPr>
              <w:t xml:space="preserve">- są </w:t>
            </w:r>
            <w:r w:rsidR="0048009C">
              <w:rPr>
                <w:bCs/>
                <w:iCs/>
                <w:lang w:val="en-GB"/>
              </w:rPr>
              <w:t xml:space="preserve">w opinii </w:t>
            </w:r>
            <w:r w:rsidR="0048009C">
              <w:rPr>
                <w:bCs/>
                <w:iCs/>
                <w:lang w:val="en-GB"/>
              </w:rPr>
              <w:t xml:space="preserve">Audytora </w:t>
            </w:r>
            <w:r w:rsidRPr="00652BFC">
              <w:rPr>
                <w:bCs/>
                <w:iCs/>
                <w:lang w:val="en-GB"/>
              </w:rPr>
              <w:t xml:space="preserve">racjonalne, uzasadnione i zgodne z wymogami należytego zarządzania finansami, w szczególności w zakresie gospodarności i efektywności</w:t>
            </w:r>
            <w:r w:rsidR="0044085F">
              <w:rPr>
                <w:bCs/>
                <w:iCs/>
                <w:lang w:val="en-GB"/>
              </w:rPr>
              <w:t xml:space="preserve">.</w:t>
            </w:r>
          </w:p>
        </w:tc>
        <w:tc>
          <w:tcPr>
            <w:tcW w:w="6698" w:type="dxa"/>
            <w:gridSpan w:val="2"/>
            <w:shd w:val="clear" w:color="auto" w:fill="auto"/>
          </w:tcPr>
          <w:p>
            <w:pPr>
              <w:pStyle w:val="Corpsdutexte310"/>
              <w:shd w:val="clear" w:color="auto" w:fill="auto"/>
              <w:spacing w:before="0" w:after="70"/>
              <w:ind w:end="460" w:firstLine="0"/>
            </w:pPr>
            <w:r w:rsidRPr="00156C80">
              <w:t xml:space="preserve">Audytor </w:t>
            </w:r>
            <w:r>
              <w:t xml:space="preserve">sprawdził, czy </w:t>
            </w:r>
            <w:r>
              <w:t xml:space="preserve">wydatki </w:t>
            </w:r>
            <w:r w:rsidRPr="00156C80">
              <w:t xml:space="preserve">Beneficjenta </w:t>
            </w:r>
            <w:r>
              <w:t xml:space="preserve">(w tym wydatki jego podmiotów powiązanych, jeśli przewidziano to w Umowie o dofinansowanie) </w:t>
            </w:r>
            <w:r w:rsidR="00F14233">
              <w:t xml:space="preserve">zostały zarejestrowane w systemie księgowym Beneficjenta (lub, w stosownych przypadkach, w systemie księgowym podmiotu powiązanego) i </w:t>
            </w:r>
            <w:r>
              <w:t xml:space="preserve">są zgodne z kryteriami kwalifikowalności określonymi w art. II.19 Umowy o dofinansowanie oraz stwierdził, że nie zgłoszono żadnych </w:t>
            </w:r>
            <w:r w:rsidRPr="00652BFC">
              <w:rPr>
                <w:rStyle w:val="Corpsdutexte"/>
                <w:color w:val="000000"/>
                <w:lang w:eastAsia="en-US"/>
              </w:rPr>
              <w:t xml:space="preserve">niekwalifikowalnych pozycji określonych w </w:t>
            </w:r>
            <w:r w:rsidRPr="002C27CE">
              <w:rPr>
                <w:rStyle w:val="Corpsdutexte"/>
                <w:color w:val="000000"/>
                <w:lang w:eastAsia="en-US"/>
              </w:rPr>
              <w:t xml:space="preserve">art. </w:t>
            </w:r>
            <w:r>
              <w:t xml:space="preserve">II.19.4 </w:t>
            </w:r>
            <w:r>
              <w:t xml:space="preserve">Umowy o dofinansowanie. </w:t>
            </w:r>
            <w:r w:rsidRPr="002C27CE">
              <w:rPr>
                <w:rStyle w:val="Corpsdutexte"/>
                <w:color w:val="000000"/>
                <w:lang w:eastAsia="en-US"/>
              </w:rPr>
              <w:t xml:space="preserve">II.19.4</w:t>
            </w:r>
            <w:r>
              <w:t xml:space="preserve">.</w:t>
            </w:r>
          </w:p>
          <w:p>
            <w:pPr>
              <w:pStyle w:val="Corpsdutexte310"/>
              <w:shd w:val="clear" w:color="auto" w:fill="auto"/>
              <w:spacing w:before="0" w:after="70"/>
              <w:ind w:end="460" w:firstLine="0"/>
            </w:pPr>
            <w:r>
              <w:t xml:space="preserve">Audytor zweryfikował powyższe w odniesieniu do wszystkich pozycji objętych próbą w ramach poniższych kontroli kategorii kosztów.</w:t>
            </w:r>
          </w:p>
          <w:p>
            <w:pPr>
              <w:pStyle w:val="Corpsdutexte21"/>
              <w:shd w:val="clear" w:color="auto" w:fill="auto"/>
              <w:spacing w:before="0" w:after="0" w:line="230" w:lineRule="exact"/>
              <w:ind w:firstLine="0"/>
              <w:jc w:val="both"/>
            </w:pPr>
            <w:r>
              <w:t xml:space="preserve">Jeśli zidentyfikowano jakiekolwiek odchylenia </w:t>
            </w:r>
            <w:r>
              <w:t xml:space="preserve">lub brakujące dokumenty, należy je </w:t>
            </w:r>
            <w:r w:rsidRPr="00652BFC">
              <w:rPr>
                <w:rStyle w:val="Corpsdutexte2"/>
                <w:b/>
                <w:bCs/>
                <w:color w:val="000000"/>
                <w:lang w:eastAsia="en-US"/>
              </w:rPr>
              <w:t xml:space="preserve">wymienić (wraz z kwotami) jako wyjątki w raporcie głównym.</w:t>
            </w:r>
          </w:p>
          <w:p w:rsidR="00CF497F" w:rsidP="00FC2CDB">
            <w:pPr>
              <w:pStyle w:val="Corpsdutexte310"/>
              <w:shd w:val="clear" w:color="auto" w:fill="auto"/>
              <w:spacing w:before="0" w:after="70"/>
              <w:ind w:end="460" w:firstLine="0"/>
              <w:pPrChange w:author="BRUNO Lorenzina (EACI)" w:date="2015-06-02T16:50:00Z" w:id="29">
                <w:pPr>
                  <w:pStyle w:val="Corpsdutexte310"/>
                  <w:shd w:val="clear" w:color="auto" w:fill="auto"/>
                  <w:spacing w:before="0" w:after="70"/>
                  <w:ind w:end="460" w:firstLine="0"/>
                </w:pPr>
              </w:pPrChange>
            </w:pPr>
          </w:p>
        </w:tc>
        <w:tc>
          <w:tcPr>
            <w:tcW w:w="3255" w:type="dxa"/>
          </w:tcPr>
          <w:p w:rsidRPr="00156C80" w:rsidR="00CF497F" w:rsidP="00FC2CDB">
            <w:pPr>
              <w:pStyle w:val="Corpsdutexte310"/>
              <w:shd w:val="clear" w:color="auto" w:fill="auto"/>
              <w:spacing w:before="0" w:after="70"/>
              <w:ind w:end="460" w:firstLine="0"/>
            </w:pPr>
          </w:p>
        </w:tc>
      </w:tr>
      <w:tr w:rsidTr="008503FF">
        <w:tblPrEx>
          <w:tblW w:w="0" w:type="auto"/>
          <w:tblLayout w:type="fixed"/>
          <w:tblLook w:val="04A0"/>
        </w:tblPrEx>
        <w:tc>
          <w:tcPr>
            <w:tcW w:w="5050" w:type="dxa"/>
            <w:gridSpan w:val="2"/>
            <w:shd w:val="clear" w:color="auto" w:fill="auto"/>
          </w:tcPr>
          <w:p>
            <w:pPr>
              <w:pStyle w:val="Corpsdutexte310"/>
            </w:pPr>
            <w:r w:rsidRPr="00652BFC">
              <w:rPr>
                <w:lang w:val="en-GB"/>
              </w:rPr>
              <w:t xml:space="preserve">3.  </w:t>
            </w:r>
            <w:r>
              <w:t xml:space="preserve">Audytor zweryfikuje, czy </w:t>
            </w:r>
            <w:r w:rsidRPr="00EC45CC">
              <w:rPr>
                <w:b/>
              </w:rPr>
              <w:t xml:space="preserve">Beneficjent wniósł wkład finansowy do projektu </w:t>
            </w:r>
            <w:r>
              <w:t xml:space="preserve">zgodnie z Art. II.</w:t>
            </w:r>
            <w:r w:rsidR="00A052E7">
              <w:t xml:space="preserve">2</w:t>
            </w:r>
            <w:r>
              <w:t xml:space="preserve">.1(</w:t>
            </w:r>
            <w:r w:rsidR="00812493">
              <w:t xml:space="preserve">f</w:t>
            </w:r>
            <w:r>
              <w:t xml:space="preserve">) umowy o dofinansowanie (chyba że uczestniczył w projekcie na podstawie kosztów zerowych)</w:t>
            </w:r>
            <w:r w:rsidR="0044085F">
              <w:t xml:space="preserve">.</w:t>
            </w:r>
          </w:p>
        </w:tc>
        <w:tc>
          <w:tcPr>
            <w:tcW w:w="6698" w:type="dxa"/>
            <w:gridSpan w:val="2"/>
            <w:shd w:val="clear" w:color="auto" w:fill="auto"/>
          </w:tcPr>
          <w:p>
            <w:pPr>
              <w:spacing w:after="120"/>
              <w:rPr>
                <w:color w:val="auto"/>
                <w:sz w:val="19"/>
                <w:szCs w:val="19"/>
                <w:lang w:val="en-GB" w:eastAsia="en-GB"/>
              </w:rPr>
            </w:pPr>
            <w:r w:rsidR="00C41189">
              <w:rPr>
                <w:color w:val="auto"/>
                <w:sz w:val="19"/>
                <w:szCs w:val="19"/>
                <w:lang w:val="en-GB" w:eastAsia="en-GB"/>
              </w:rPr>
              <w:t xml:space="preserve">3. </w:t>
            </w:r>
            <w:r w:rsidRPr="002A5471">
              <w:rPr>
                <w:b/>
                <w:color w:val="auto"/>
                <w:sz w:val="19"/>
                <w:szCs w:val="19"/>
                <w:lang w:val="en-GB" w:eastAsia="en-GB"/>
              </w:rPr>
              <w:t xml:space="preserve">Wkład własny </w:t>
            </w:r>
            <w:r w:rsidRPr="00EC45CC">
              <w:rPr>
                <w:b/>
                <w:color w:val="auto"/>
                <w:sz w:val="19"/>
                <w:szCs w:val="19"/>
                <w:lang w:val="en-GB" w:eastAsia="en-GB"/>
              </w:rPr>
              <w:t xml:space="preserve">Beneficjentów </w:t>
            </w:r>
            <w:r w:rsidRPr="002A5471">
              <w:rPr>
                <w:b/>
                <w:color w:val="auto"/>
                <w:sz w:val="19"/>
                <w:szCs w:val="19"/>
                <w:lang w:val="en-GB" w:eastAsia="en-GB"/>
              </w:rPr>
              <w:t xml:space="preserve">nie jest równy 0 € </w:t>
            </w:r>
            <w:r w:rsidRPr="002A5471">
              <w:rPr>
                <w:color w:val="auto"/>
                <w:sz w:val="19"/>
                <w:szCs w:val="19"/>
                <w:lang w:val="en-GB" w:eastAsia="en-GB"/>
              </w:rPr>
              <w:t xml:space="preserve">(</w:t>
            </w:r>
            <w:r>
              <w:rPr>
                <w:color w:val="auto"/>
                <w:sz w:val="19"/>
                <w:szCs w:val="19"/>
                <w:lang w:val="en-GB" w:eastAsia="en-GB"/>
              </w:rPr>
              <w:t xml:space="preserve">chyba że Beneficjent uczestniczył w programie na zasadzie zerowych kosztów).</w:t>
            </w:r>
          </w:p>
          <w:p>
            <w:pPr>
              <w:pStyle w:val="Corpsdutexte310"/>
              <w:shd w:val="clear" w:color="auto" w:fill="auto"/>
              <w:spacing w:before="0" w:after="120" w:line="180" w:lineRule="exact"/>
              <w:ind w:end="459" w:firstLine="0"/>
            </w:pPr>
            <w:r w:rsidRPr="00652BFC">
              <w:rPr>
                <w:b/>
                <w:lang w:val="en-GB"/>
              </w:rPr>
              <w:t xml:space="preserve">Wszelkie rozbieżności należy odnotować </w:t>
            </w:r>
            <w:r w:rsidRPr="00652BFC">
              <w:rPr>
                <w:rStyle w:val="Corpsdutexte2"/>
                <w:bCs w:val="0"/>
              </w:rPr>
              <w:t xml:space="preserve">(wraz z kwotą) jako wyjątek w raporcie głównym.</w:t>
            </w:r>
          </w:p>
        </w:tc>
        <w:tc>
          <w:tcPr>
            <w:tcW w:w="3255" w:type="dxa"/>
          </w:tcPr>
          <w:p w:rsidR="00CF497F" w:rsidP="00FC2CDB">
            <w:pPr>
              <w:spacing w:after="120"/>
              <w:rPr>
                <w:color w:val="auto"/>
                <w:sz w:val="19"/>
                <w:szCs w:val="19"/>
                <w:lang w:val="en-GB" w:eastAsia="en-GB"/>
              </w:rPr>
            </w:pPr>
          </w:p>
        </w:tc>
      </w:tr>
      <w:tr w:rsidTr="008503FF">
        <w:tblPrEx>
          <w:tblW w:w="0" w:type="auto"/>
          <w:tblLayout w:type="fixed"/>
          <w:tblLook w:val="04A0"/>
        </w:tblPrEx>
        <w:trPr>
          <w:trHeight w:val="3176"/>
        </w:trPr>
        <w:tc>
          <w:tcPr>
            <w:tcW w:w="5050" w:type="dxa"/>
            <w:gridSpan w:val="2"/>
            <w:shd w:val="clear" w:color="auto" w:fill="auto"/>
          </w:tcPr>
          <w:p>
            <w:pPr>
              <w:pStyle w:val="Corpsdutexte310"/>
              <w:shd w:val="clear" w:color="auto" w:fill="auto"/>
              <w:spacing w:before="0" w:after="120"/>
              <w:ind w:end="459" w:firstLine="0"/>
            </w:pPr>
            <w:r w:rsidRPr="00677A58">
              <w:t xml:space="preserve">4. </w:t>
            </w:r>
            <w:r w:rsidRPr="00EC45CC">
              <w:rPr>
                <w:b/>
              </w:rPr>
              <w:t xml:space="preserve">VAT</w:t>
            </w:r>
          </w:p>
          <w:p>
            <w:pPr>
              <w:pStyle w:val="Corpsdutexte310"/>
              <w:shd w:val="clear" w:color="auto" w:fill="auto"/>
              <w:spacing w:before="0" w:after="70"/>
              <w:ind w:end="460" w:firstLine="0"/>
              <w:rPr>
                <w:lang w:val="en-GB"/>
              </w:rPr>
            </w:pPr>
            <w:r w:rsidRPr="00677A58">
              <w:t xml:space="preserve">- Audytor zweryfikuje, czy </w:t>
            </w:r>
            <w:r>
              <w:t xml:space="preserve">wnioskowano </w:t>
            </w:r>
            <w:r>
              <w:t xml:space="preserve">wyłącznie </w:t>
            </w:r>
            <w:r w:rsidRPr="00677A58">
              <w:t xml:space="preserve">o VAT </w:t>
            </w:r>
            <w:r>
              <w:t xml:space="preserve">niepodlegający odliczeniu </w:t>
            </w:r>
            <w:r>
              <w:t xml:space="preserve">i czy w takim przypadku </w:t>
            </w:r>
            <w:r>
              <w:rPr>
                <w:lang w:val="en-GB"/>
              </w:rPr>
              <w:t xml:space="preserve">Beneficjent posiada (a) </w:t>
            </w:r>
            <w:r w:rsidRPr="00F46107">
              <w:rPr>
                <w:lang w:val="en-GB"/>
              </w:rPr>
              <w:t xml:space="preserve">dokument</w:t>
            </w:r>
            <w:r>
              <w:rPr>
                <w:lang w:val="en-GB"/>
              </w:rPr>
              <w:t xml:space="preserve">(</w:t>
            </w:r>
            <w:r w:rsidRPr="00F46107">
              <w:rPr>
                <w:lang w:val="en-GB"/>
              </w:rPr>
              <w:t xml:space="preserve">y</w:t>
            </w:r>
            <w:r>
              <w:rPr>
                <w:lang w:val="en-GB"/>
              </w:rPr>
              <w:t xml:space="preserve">) </w:t>
            </w:r>
            <w:r w:rsidRPr="00F46107">
              <w:rPr>
                <w:lang w:val="en-GB"/>
              </w:rPr>
              <w:t xml:space="preserve">wydany(e) przez właściwe </w:t>
            </w:r>
            <w:r w:rsidRPr="00F46107">
              <w:rPr>
                <w:lang w:val="en-GB"/>
              </w:rPr>
              <w:t xml:space="preserve">organy podatkowe </w:t>
            </w:r>
            <w:r>
              <w:rPr>
                <w:lang w:val="en-GB"/>
              </w:rPr>
              <w:t xml:space="preserve">potwierdzający(e), że VAT nie może zostać odzyskany</w:t>
            </w:r>
          </w:p>
          <w:p>
            <w:pPr>
              <w:pStyle w:val="Corpsdutexte310"/>
              <w:shd w:val="clear" w:color="auto" w:fill="auto"/>
              <w:spacing w:before="0" w:after="70"/>
              <w:ind w:end="460" w:firstLine="0"/>
              <w:rPr>
                <w:lang w:val="en-GB"/>
              </w:rPr>
            </w:pPr>
            <w:r w:rsidRPr="00C321B9">
              <w:rPr>
                <w:lang w:val="en-GB"/>
              </w:rPr>
              <w:t xml:space="preserve">Zamiast powyższego, </w:t>
            </w:r>
            <w:r>
              <w:rPr>
                <w:lang w:val="en-GB"/>
              </w:rPr>
              <w:t xml:space="preserve">Audytor </w:t>
            </w:r>
            <w:r w:rsidR="002B07F5">
              <w:rPr>
                <w:lang w:val="en-GB"/>
              </w:rPr>
              <w:t xml:space="preserve">może </w:t>
            </w:r>
            <w:r w:rsidRPr="002B07F5">
              <w:rPr>
                <w:lang w:val="en-GB"/>
              </w:rPr>
              <w:t xml:space="preserve">zawrzeć </w:t>
            </w:r>
            <w:r>
              <w:rPr>
                <w:lang w:val="en-GB"/>
              </w:rPr>
              <w:t xml:space="preserve">w zaświadczeniu na sprawozdaniu finansowym, że zweryfikował, że podatek VAT zgłoszony przez </w:t>
            </w:r>
            <w:r>
              <w:rPr>
                <w:lang w:val="en-GB"/>
              </w:rPr>
              <w:t xml:space="preserve">Beneficjenta </w:t>
            </w:r>
            <w:r w:rsidRPr="00EC45CC">
              <w:rPr>
                <w:u w:val="single"/>
                <w:lang w:val="en-GB"/>
              </w:rPr>
              <w:t xml:space="preserve">nie może </w:t>
            </w:r>
            <w:r>
              <w:rPr>
                <w:lang w:val="en-GB"/>
              </w:rPr>
              <w:t xml:space="preserve">zostać odzyskany</w:t>
            </w:r>
          </w:p>
          <w:p>
            <w:pPr>
              <w:pStyle w:val="Corpsdutexte310"/>
              <w:shd w:val="clear" w:color="auto" w:fill="auto"/>
              <w:spacing w:before="0" w:after="70"/>
              <w:ind w:end="460" w:firstLine="0"/>
              <w:rPr>
                <w:lang w:val="en-GB"/>
              </w:rPr>
            </w:pPr>
            <w:r>
              <w:rPr>
                <w:lang w:val="en-GB"/>
              </w:rPr>
              <w:t xml:space="preserve">- Audytor zweryfikuje, czy </w:t>
            </w:r>
            <w:r>
              <w:rPr>
                <w:lang w:val="en-GB"/>
              </w:rPr>
              <w:t xml:space="preserve">Beneficjenci będący organami publicznymi nie złożyli </w:t>
            </w:r>
            <w:r>
              <w:rPr>
                <w:lang w:val="en-GB"/>
              </w:rPr>
              <w:t xml:space="preserve">wniosku o VAT</w:t>
            </w:r>
            <w:r>
              <w:rPr>
                <w:lang w:val="en-GB"/>
              </w:rPr>
              <w:t xml:space="preserve">, jeżeli dotyczy on </w:t>
            </w:r>
            <w:r w:rsidRPr="00F46107">
              <w:rPr>
                <w:lang w:val="en-GB"/>
              </w:rPr>
              <w:t xml:space="preserve">czynności odpowiadających pojęciu </w:t>
            </w:r>
            <w:r w:rsidRPr="00F46107">
              <w:rPr>
                <w:lang w:val="en-GB"/>
              </w:rPr>
              <w:t xml:space="preserve">suwerennych </w:t>
            </w:r>
            <w:r w:rsidRPr="00F46107">
              <w:rPr>
                <w:lang w:val="en-GB"/>
              </w:rPr>
              <w:t xml:space="preserve">uprawnień wykonywanych przez państwa członkowskie</w:t>
            </w:r>
            <w:r w:rsidRPr="00F46107">
              <w:rPr>
                <w:lang w:val="en-GB"/>
              </w:rPr>
              <w:t xml:space="preserve">,</w:t>
            </w:r>
            <w:r>
              <w:rPr>
                <w:lang w:val="en-GB"/>
              </w:rPr>
              <w:t xml:space="preserve"> oraz czy w przypadku złożenia wniosku o VAT </w:t>
            </w:r>
            <w:r w:rsidRPr="00F46107">
              <w:rPr>
                <w:lang w:val="en-GB"/>
              </w:rPr>
              <w:t xml:space="preserve">na czynności nieodpowiadające pojęciu suwerennych </w:t>
            </w:r>
            <w:r>
              <w:rPr>
                <w:lang w:val="en-GB"/>
              </w:rPr>
              <w:t xml:space="preserve">uprawnień </w:t>
            </w:r>
            <w:r>
              <w:rPr>
                <w:lang w:val="en-GB"/>
              </w:rPr>
              <w:t xml:space="preserve">Beneficjent </w:t>
            </w:r>
            <w:r>
              <w:rPr>
                <w:lang w:val="en-GB"/>
              </w:rPr>
              <w:t xml:space="preserve">przedstawił </w:t>
            </w:r>
            <w:r w:rsidRPr="00EC45CC">
              <w:rPr>
                <w:b/>
                <w:lang w:val="en-GB"/>
              </w:rPr>
              <w:t xml:space="preserve">zaświadczenie </w:t>
            </w:r>
            <w:r w:rsidRPr="00F46107">
              <w:rPr>
                <w:lang w:val="en-GB"/>
              </w:rPr>
              <w:t xml:space="preserve">wydane przez właściwy organ krajowy. </w:t>
            </w:r>
          </w:p>
          <w:p w:rsidRPr="00E26DDC" w:rsidR="00CF497F" w:rsidP="00F46107">
            <w:pPr>
              <w:pStyle w:val="Corpsdutexte310"/>
              <w:shd w:val="clear" w:color="auto" w:fill="auto"/>
              <w:spacing w:before="0" w:after="70"/>
              <w:ind w:end="460" w:firstLine="0"/>
              <w:rPr>
                <w:highlight w:val="yellow"/>
              </w:rPr>
            </w:pPr>
          </w:p>
        </w:tc>
        <w:tc>
          <w:tcPr>
            <w:tcW w:w="6698" w:type="dxa"/>
            <w:gridSpan w:val="2"/>
            <w:shd w:val="clear" w:color="auto" w:fill="auto"/>
          </w:tcPr>
          <w:p w:rsidR="00CF497F" w:rsidP="004B7C91">
            <w:pPr>
              <w:pStyle w:val="Corpsdutexte310"/>
              <w:shd w:val="clear" w:color="auto" w:fill="auto"/>
              <w:spacing w:before="0" w:after="120"/>
              <w:ind w:end="459" w:firstLine="0"/>
            </w:pPr>
          </w:p>
          <w:p>
            <w:pPr>
              <w:pStyle w:val="Corpsdutexte310"/>
              <w:shd w:val="clear" w:color="auto" w:fill="auto"/>
              <w:spacing w:before="0" w:after="120"/>
              <w:ind w:end="459" w:firstLine="0"/>
            </w:pPr>
            <w:r>
              <w:t xml:space="preserve">- Audytor sprawdził, czy wnioskowany podatek VAT jest kwalifikowalny:</w:t>
            </w:r>
          </w:p>
          <w:p>
            <w:pPr>
              <w:pStyle w:val="Corpsdutexte310"/>
              <w:shd w:val="clear" w:color="auto" w:fill="auto"/>
              <w:spacing w:before="0" w:after="120"/>
              <w:ind w:end="459" w:firstLine="0"/>
              <w:rPr>
                <w:lang w:val="en-GB"/>
              </w:rPr>
            </w:pPr>
            <w:r>
              <w:t xml:space="preserve">(1) </w:t>
            </w:r>
            <w:r w:rsidRPr="00677A58">
              <w:t xml:space="preserve">Audytor zweryfikował, czy nie </w:t>
            </w:r>
            <w:r w:rsidRPr="00677A58">
              <w:t xml:space="preserve">wystąpiono o</w:t>
            </w:r>
            <w:r>
              <w:t xml:space="preserve"> odliczenie </w:t>
            </w:r>
            <w:r w:rsidRPr="00677A58">
              <w:t xml:space="preserve">podatku VAT </w:t>
            </w:r>
            <w:r>
              <w:t xml:space="preserve">(na podstawie oświadczenia krajowego organu podatkowego lub oświadczenia </w:t>
            </w:r>
            <w:r>
              <w:t xml:space="preserve">audytora). </w:t>
            </w:r>
          </w:p>
          <w:p>
            <w:pPr>
              <w:pStyle w:val="Corpsdutexte310"/>
              <w:shd w:val="clear" w:color="auto" w:fill="auto"/>
              <w:spacing w:before="0" w:after="120"/>
              <w:ind w:end="459" w:firstLine="0"/>
              <w:rPr>
                <w:lang w:val="en-GB"/>
              </w:rPr>
            </w:pPr>
            <w:r>
              <w:rPr>
                <w:lang w:val="en-GB"/>
              </w:rPr>
              <w:t xml:space="preserve">(2) </w:t>
            </w:r>
            <w:r>
              <w:rPr>
                <w:lang w:val="en-GB"/>
              </w:rPr>
              <w:t xml:space="preserve">Audytor sprawdził, czy w przypadku beneficjentów będących </w:t>
            </w:r>
            <w:r>
              <w:rPr>
                <w:lang w:val="en-GB"/>
              </w:rPr>
              <w:t xml:space="preserve">organami</w:t>
            </w:r>
            <w:r>
              <w:rPr>
                <w:lang w:val="en-GB"/>
              </w:rPr>
              <w:t xml:space="preserve"> publicznymi </w:t>
            </w:r>
            <w:r>
              <w:rPr>
                <w:lang w:val="en-GB"/>
              </w:rPr>
              <w:t xml:space="preserve">uzyskano zaświadczenie od właściwego organu krajowego</w:t>
            </w:r>
            <w:r w:rsidR="005F5F10">
              <w:rPr>
                <w:lang w:val="en-GB"/>
              </w:rPr>
              <w:t xml:space="preserve">, </w:t>
            </w:r>
            <w:r>
              <w:rPr>
                <w:lang w:val="en-GB"/>
              </w:rPr>
              <w:t xml:space="preserve">potwierdzające, że powiązane działania nie są zgodne z koncepcją suwerennych uprawnień. </w:t>
            </w:r>
          </w:p>
          <w:p>
            <w:pPr>
              <w:pStyle w:val="Corpsdutexte310"/>
              <w:shd w:val="clear" w:color="auto" w:fill="auto"/>
              <w:spacing w:before="0" w:after="120" w:line="180" w:lineRule="exact"/>
              <w:ind w:end="459" w:firstLine="0"/>
              <w:rPr>
                <w:rStyle w:val="Corpsdutexte2"/>
                <w:bCs w:val="0"/>
              </w:rPr>
            </w:pPr>
            <w:r w:rsidRPr="00652BFC">
              <w:rPr>
                <w:b/>
                <w:lang w:val="en-GB"/>
              </w:rPr>
              <w:t xml:space="preserve">Wszelkie rozbieżności należy odnotować </w:t>
            </w:r>
            <w:r w:rsidRPr="00652BFC">
              <w:rPr>
                <w:rStyle w:val="Corpsdutexte2"/>
                <w:bCs w:val="0"/>
              </w:rPr>
              <w:t xml:space="preserve">(wraz z kwotą) jako wyjątki </w:t>
            </w:r>
            <w:r w:rsidRPr="00652BFC">
              <w:rPr>
                <w:rStyle w:val="Corpsdutexte2"/>
                <w:bCs w:val="0"/>
              </w:rPr>
              <w:t xml:space="preserve">w raporcie głównym.</w:t>
            </w:r>
          </w:p>
          <w:p w:rsidR="00CF497F" w:rsidP="00FC2CDB">
            <w:pPr>
              <w:pStyle w:val="Corpsdutexte310"/>
              <w:shd w:val="clear" w:color="auto" w:fill="auto"/>
              <w:spacing w:before="0" w:after="120" w:line="180" w:lineRule="exact"/>
              <w:ind w:end="459" w:firstLine="0"/>
              <w:rPr>
                <w:rStyle w:val="Corpsdutexte2"/>
                <w:bCs w:val="0"/>
              </w:rPr>
            </w:pPr>
          </w:p>
          <w:p w:rsidR="00CF497F" w:rsidP="00FC2CDB">
            <w:pPr>
              <w:pStyle w:val="Corpsdutexte310"/>
              <w:shd w:val="clear" w:color="auto" w:fill="auto"/>
              <w:spacing w:before="0" w:after="120" w:line="180" w:lineRule="exact"/>
              <w:ind w:end="459" w:firstLine="0"/>
              <w:rPr>
                <w:rStyle w:val="Corpsdutexte2"/>
                <w:bCs w:val="0"/>
              </w:rPr>
            </w:pPr>
          </w:p>
          <w:p w:rsidR="00CF497F" w:rsidP="00FC2CDB">
            <w:pPr>
              <w:pStyle w:val="Corpsdutexte310"/>
              <w:shd w:val="clear" w:color="auto" w:fill="auto"/>
              <w:spacing w:before="0" w:after="120" w:line="180" w:lineRule="exact"/>
              <w:ind w:end="459" w:firstLine="0"/>
              <w:rPr>
                <w:rStyle w:val="Corpsdutexte2"/>
                <w:bCs w:val="0"/>
              </w:rPr>
            </w:pPr>
          </w:p>
          <w:p w:rsidR="00CF497F" w:rsidP="00FC2CDB">
            <w:pPr>
              <w:pStyle w:val="Corpsdutexte310"/>
              <w:shd w:val="clear" w:color="auto" w:fill="auto"/>
              <w:spacing w:before="0" w:after="120" w:line="180" w:lineRule="exact"/>
              <w:ind w:end="459" w:firstLine="0"/>
            </w:pPr>
          </w:p>
        </w:tc>
        <w:tc>
          <w:tcPr>
            <w:tcW w:w="3255" w:type="dxa"/>
          </w:tcPr>
          <w:p w:rsidR="00CF497F" w:rsidP="004B7C91">
            <w:pPr>
              <w:pStyle w:val="Corpsdutexte310"/>
              <w:shd w:val="clear" w:color="auto" w:fill="auto"/>
              <w:spacing w:before="0" w:after="120"/>
              <w:ind w:end="459" w:firstLine="0"/>
            </w:pPr>
          </w:p>
        </w:tc>
      </w:tr>
      <w:tr w:rsidTr="008503FF">
        <w:tblPrEx>
          <w:tblW w:w="0" w:type="auto"/>
          <w:tblLayout w:type="fixed"/>
          <w:tblLook w:val="04A0"/>
        </w:tblPrEx>
        <w:trPr>
          <w:trHeight w:val="1380"/>
        </w:trPr>
        <w:tc>
          <w:tcPr>
            <w:tcW w:w="5050" w:type="dxa"/>
            <w:gridSpan w:val="2"/>
            <w:shd w:val="clear" w:color="auto" w:fill="auto"/>
          </w:tcPr>
          <w:p>
            <w:pPr>
              <w:pStyle w:val="Corpsdutexte310"/>
              <w:shd w:val="clear" w:color="auto" w:fill="auto"/>
              <w:spacing w:before="0" w:after="70"/>
              <w:ind w:end="460" w:firstLine="0"/>
              <w:rPr>
                <w:lang w:val="en-GB"/>
              </w:rPr>
            </w:pPr>
            <w:r w:rsidRPr="00652BFC">
              <w:rPr>
                <w:lang w:val="en-GB"/>
              </w:rPr>
              <w:t xml:space="preserve">5. </w:t>
            </w:r>
            <w:r w:rsidRPr="00652BFC">
              <w:rPr>
                <w:lang w:val="en-GB"/>
              </w:rPr>
              <w:t xml:space="preserve">Audytor </w:t>
            </w:r>
            <w:r>
              <w:t xml:space="preserve">zweryfikuje, czy wszystkie </w:t>
            </w:r>
            <w:r w:rsidRPr="00EC45CC">
              <w:rPr>
                <w:b/>
              </w:rPr>
              <w:t xml:space="preserve">wpływy związane z projektem </w:t>
            </w:r>
            <w:r>
              <w:t xml:space="preserve">zostały zadeklarowane </w:t>
            </w:r>
            <w:r>
              <w:t xml:space="preserve">przez Beneficjenta </w:t>
            </w:r>
            <w:r>
              <w:rPr>
                <w:lang w:val="en-GB"/>
              </w:rPr>
              <w:t xml:space="preserve">(</w:t>
            </w:r>
            <w:r>
              <w:rPr>
                <w:lang w:val="en-GB"/>
              </w:rPr>
              <w:t xml:space="preserve">Audytor skoncentruje się na współfinansowaniu od współfinansujących i dochodach generowanych przez projekt)</w:t>
            </w:r>
            <w:r w:rsidR="00E1547A">
              <w:rPr>
                <w:lang w:val="en-GB"/>
              </w:rPr>
              <w:t xml:space="preserve">.</w:t>
            </w:r>
          </w:p>
          <w:p>
            <w:pPr>
              <w:pStyle w:val="Corpsdutexte310"/>
              <w:shd w:val="clear" w:color="auto" w:fill="auto"/>
              <w:spacing w:before="0" w:after="70"/>
              <w:ind w:end="460" w:firstLine="0"/>
              <w:rPr>
                <w:b/>
                <w:bCs/>
                <w:iCs/>
              </w:rPr>
            </w:pPr>
            <w:r w:rsidRPr="00A74A45">
              <w:rPr>
                <w:lang w:val="en-GB"/>
              </w:rPr>
              <w:t xml:space="preserve">Audytor </w:t>
            </w:r>
            <w:r w:rsidRPr="00A74A45">
              <w:rPr>
                <w:lang w:val="en-GB"/>
              </w:rPr>
              <w:t xml:space="preserve">zbada </w:t>
            </w:r>
            <w:r>
              <w:rPr>
                <w:lang w:val="en-GB"/>
              </w:rPr>
              <w:t xml:space="preserve">odpowiednie rachunki projektu i uzyska </w:t>
            </w:r>
            <w:r w:rsidRPr="00A74A45">
              <w:rPr>
                <w:lang w:val="en-GB"/>
              </w:rPr>
              <w:t xml:space="preserve">od Beneficjenta oświadczenie, że wymienione kwoty stanowią kompletny zapis źródeł wpływów związanych z projektem. Kwota ujęta </w:t>
            </w:r>
            <w:r>
              <w:rPr>
                <w:lang w:val="en-GB"/>
              </w:rPr>
              <w:t xml:space="preserve">przez Beneficjenta </w:t>
            </w:r>
            <w:r w:rsidRPr="00A74A45">
              <w:rPr>
                <w:lang w:val="en-GB"/>
              </w:rPr>
              <w:t xml:space="preserve">w sprawozdaniu finansowym dotyczącym wpływów jest taka sama jak kwota zarejestrowana </w:t>
            </w:r>
            <w:r w:rsidRPr="00A74A45">
              <w:rPr>
                <w:lang w:val="en-GB"/>
              </w:rPr>
              <w:t xml:space="preserve">w księgowości </w:t>
            </w:r>
            <w:r w:rsidR="00153F30">
              <w:rPr>
                <w:lang w:val="en-GB"/>
              </w:rPr>
              <w:t xml:space="preserve">Beneficjenta</w:t>
            </w:r>
            <w:r w:rsidRPr="00A74A45">
              <w:rPr>
                <w:lang w:val="en-GB"/>
              </w:rPr>
              <w:t xml:space="preserve">.</w:t>
            </w:r>
          </w:p>
        </w:tc>
        <w:tc>
          <w:tcPr>
            <w:tcW w:w="6698" w:type="dxa"/>
            <w:gridSpan w:val="2"/>
            <w:shd w:val="clear" w:color="auto" w:fill="auto"/>
          </w:tcPr>
          <w:p>
            <w:pPr>
              <w:spacing w:after="120"/>
              <w:jc w:val="both"/>
              <w:rPr>
                <w:color w:val="auto"/>
                <w:sz w:val="19"/>
                <w:szCs w:val="19"/>
                <w:lang w:val="en-GB" w:eastAsia="en-GB"/>
              </w:rPr>
            </w:pPr>
            <w:r w:rsidRPr="00652BFC">
              <w:rPr>
                <w:color w:val="auto"/>
                <w:sz w:val="19"/>
                <w:szCs w:val="19"/>
                <w:lang w:val="en-GB" w:eastAsia="en-GB"/>
              </w:rPr>
              <w:t xml:space="preserve">Audytor sprawdził, czy </w:t>
            </w:r>
            <w:r w:rsidRPr="00652BFC">
              <w:rPr>
                <w:color w:val="auto"/>
                <w:sz w:val="19"/>
                <w:szCs w:val="19"/>
                <w:lang w:val="en-GB" w:eastAsia="en-GB"/>
              </w:rPr>
              <w:t xml:space="preserve">zadeklarowano </w:t>
            </w:r>
            <w:r w:rsidRPr="00652BFC">
              <w:rPr>
                <w:color w:val="auto"/>
                <w:sz w:val="19"/>
                <w:szCs w:val="19"/>
                <w:lang w:val="en-GB" w:eastAsia="en-GB"/>
              </w:rPr>
              <w:t xml:space="preserve">wszystkie </w:t>
            </w:r>
            <w:r>
              <w:rPr>
                <w:color w:val="auto"/>
                <w:sz w:val="19"/>
                <w:szCs w:val="19"/>
                <w:lang w:val="en-GB" w:eastAsia="en-GB"/>
              </w:rPr>
              <w:t xml:space="preserve">wpływy </w:t>
            </w:r>
            <w:r>
              <w:rPr>
                <w:color w:val="auto"/>
                <w:sz w:val="19"/>
                <w:szCs w:val="19"/>
                <w:lang w:val="en-GB" w:eastAsia="en-GB"/>
              </w:rPr>
              <w:t xml:space="preserve">z projektu </w:t>
            </w:r>
            <w:r>
              <w:rPr>
                <w:color w:val="auto"/>
                <w:sz w:val="19"/>
                <w:szCs w:val="19"/>
                <w:lang w:val="en-GB" w:eastAsia="en-GB"/>
              </w:rPr>
              <w:t xml:space="preserve">(zob. art. </w:t>
            </w:r>
            <w:r w:rsidR="000D254D">
              <w:rPr>
                <w:color w:val="auto"/>
                <w:sz w:val="19"/>
                <w:szCs w:val="19"/>
                <w:lang w:val="en-GB" w:eastAsia="en-GB"/>
              </w:rPr>
              <w:t xml:space="preserve">II.</w:t>
            </w:r>
            <w:r w:rsidRPr="000D254D">
              <w:rPr>
                <w:color w:val="auto"/>
                <w:sz w:val="19"/>
                <w:szCs w:val="19"/>
                <w:lang w:val="en-GB" w:eastAsia="en-GB"/>
              </w:rPr>
              <w:t xml:space="preserve">25.3 </w:t>
            </w:r>
            <w:r>
              <w:rPr>
                <w:color w:val="auto"/>
                <w:sz w:val="19"/>
                <w:szCs w:val="19"/>
                <w:lang w:val="en-GB" w:eastAsia="en-GB"/>
              </w:rPr>
              <w:t xml:space="preserve">umowy o udzielenie dotacji).</w:t>
            </w:r>
          </w:p>
          <w:p>
            <w:pPr>
              <w:pStyle w:val="Corpsdutexte310"/>
              <w:shd w:val="clear" w:color="auto" w:fill="auto"/>
              <w:spacing w:before="0" w:after="120"/>
              <w:ind w:end="460" w:firstLine="0"/>
              <w:rPr>
                <w:lang w:val="en-GB"/>
              </w:rPr>
            </w:pPr>
            <w:r w:rsidRPr="00E82A90">
              <w:rPr>
                <w:lang w:val="en-GB"/>
              </w:rPr>
              <w:t xml:space="preserve">Audytor </w:t>
            </w:r>
            <w:r>
              <w:rPr>
                <w:lang w:val="en-GB"/>
              </w:rPr>
              <w:t xml:space="preserve">zweryfikował</w:t>
            </w:r>
            <w:r w:rsidRPr="00E82A90">
              <w:rPr>
                <w:lang w:val="en-GB"/>
              </w:rPr>
              <w:t xml:space="preserve">, czy Beneficjent w ramach projektu nie </w:t>
            </w:r>
            <w:r>
              <w:rPr>
                <w:lang w:val="en-GB"/>
              </w:rPr>
              <w:t xml:space="preserve">korzystał </w:t>
            </w:r>
            <w:r w:rsidRPr="00E82A90">
              <w:rPr>
                <w:lang w:val="en-GB"/>
              </w:rPr>
              <w:t xml:space="preserve">bezpośrednio lub pośrednio </w:t>
            </w:r>
            <w:r w:rsidR="0044085F">
              <w:rPr>
                <w:lang w:val="en-GB"/>
              </w:rPr>
              <w:t xml:space="preserve">ze wsparcia </w:t>
            </w:r>
            <w:r w:rsidRPr="00E82A90">
              <w:rPr>
                <w:lang w:val="en-GB"/>
              </w:rPr>
              <w:t xml:space="preserve">funduszy strukturalnych </w:t>
            </w:r>
            <w:r w:rsidRPr="00E82A90">
              <w:rPr>
                <w:lang w:val="en-GB"/>
              </w:rPr>
              <w:t xml:space="preserve">lub innych wspólnotowych instrumentów finansowych</w:t>
            </w:r>
            <w:r w:rsidRPr="00E82A90">
              <w:rPr>
                <w:lang w:val="en-GB"/>
              </w:rPr>
              <w:t xml:space="preserve">.</w:t>
            </w:r>
          </w:p>
          <w:p>
            <w:pPr>
              <w:pStyle w:val="Corpsdutexte310"/>
              <w:shd w:val="clear" w:color="auto" w:fill="auto"/>
              <w:spacing w:before="0" w:after="120"/>
              <w:ind w:end="460" w:firstLine="0"/>
              <w:rPr>
                <w:b/>
                <w:bCs/>
                <w:iCs/>
              </w:rPr>
            </w:pPr>
            <w:r w:rsidRPr="00652BFC">
              <w:rPr>
                <w:b/>
                <w:lang w:val="en-GB"/>
              </w:rPr>
              <w:t xml:space="preserve">Wszelkie rozbieżności należy odnotować </w:t>
            </w:r>
            <w:r w:rsidRPr="00652BFC">
              <w:rPr>
                <w:rStyle w:val="Corpsdutexte2"/>
                <w:bCs w:val="0"/>
              </w:rPr>
              <w:t xml:space="preserve">(wraz z kwotą) jako wyjątki w raporcie głównym.</w:t>
            </w:r>
          </w:p>
        </w:tc>
        <w:tc>
          <w:tcPr>
            <w:tcW w:w="3255" w:type="dxa"/>
          </w:tcPr>
          <w:p w:rsidRPr="00652BFC" w:rsidR="00CF497F" w:rsidP="00FC2CDB">
            <w:pPr>
              <w:spacing w:after="120"/>
              <w:jc w:val="both"/>
              <w:rPr>
                <w:color w:val="auto"/>
                <w:sz w:val="19"/>
                <w:szCs w:val="19"/>
                <w:lang w:val="en-GB" w:eastAsia="en-GB"/>
              </w:rPr>
            </w:pPr>
          </w:p>
        </w:tc>
      </w:tr>
      <w:tr w:rsidTr="008503FF">
        <w:tblPrEx>
          <w:tblW w:w="0" w:type="auto"/>
          <w:tblLayout w:type="fixed"/>
          <w:tblLook w:val="04A0"/>
        </w:tblPrEx>
        <w:trPr>
          <w:trHeight w:val="1536"/>
        </w:trPr>
        <w:tc>
          <w:tcPr>
            <w:tcW w:w="5050" w:type="dxa"/>
            <w:gridSpan w:val="2"/>
            <w:shd w:val="clear" w:color="auto" w:fill="auto"/>
          </w:tcPr>
          <w:p>
            <w:pPr>
              <w:pStyle w:val="Corpsdutexte310"/>
              <w:shd w:val="clear" w:color="auto" w:fill="auto"/>
              <w:spacing w:before="0" w:after="70"/>
              <w:ind w:end="460" w:firstLine="0"/>
              <w:rPr>
                <w:lang w:val="en-GB"/>
              </w:rPr>
            </w:pPr>
            <w:r>
              <w:rPr>
                <w:rStyle w:val="Corpsdutexte"/>
                <w:color w:val="000000"/>
                <w:lang w:val="sl-SI" w:eastAsia="sl-SI"/>
              </w:rPr>
              <w:t xml:space="preserve">Audytor zweryfikuje, czy Beneficjent, w ramach projektu, nie korzysta bezpośrednio lub pośrednio </w:t>
            </w:r>
            <w:r w:rsidR="006F64A3">
              <w:rPr>
                <w:rStyle w:val="Corpsdutexte"/>
                <w:color w:val="000000"/>
                <w:lang w:val="sl-SI" w:eastAsia="sl-SI"/>
              </w:rPr>
              <w:t xml:space="preserve">ze wsparcia </w:t>
            </w:r>
            <w:r>
              <w:rPr>
                <w:rStyle w:val="Corpsdutexte"/>
                <w:color w:val="000000"/>
                <w:lang w:val="sl-SI" w:eastAsia="sl-SI"/>
              </w:rPr>
              <w:t xml:space="preserve">Funduszy Strukturalnych </w:t>
            </w:r>
            <w:r>
              <w:rPr>
                <w:rStyle w:val="Corpsdutexte"/>
                <w:color w:val="000000"/>
                <w:lang w:val="sl-SI" w:eastAsia="sl-SI"/>
              </w:rPr>
              <w:t xml:space="preserve">lub innych wspólnotowych instrumentów finansowych</w:t>
            </w:r>
            <w:r>
              <w:rPr>
                <w:rStyle w:val="Corpsdutexte"/>
                <w:color w:val="000000"/>
                <w:lang w:val="sl-SI" w:eastAsia="sl-SI"/>
              </w:rPr>
              <w:t xml:space="preserve">.</w:t>
            </w:r>
          </w:p>
        </w:tc>
        <w:tc>
          <w:tcPr>
            <w:tcW w:w="6698" w:type="dxa"/>
            <w:gridSpan w:val="2"/>
            <w:shd w:val="clear" w:color="auto" w:fill="auto"/>
          </w:tcPr>
          <w:p w:rsidRPr="00652BFC" w:rsidR="00CF497F" w:rsidP="00FC2CDB">
            <w:pPr>
              <w:spacing w:after="120"/>
              <w:jc w:val="both"/>
              <w:rPr>
                <w:color w:val="auto"/>
                <w:sz w:val="19"/>
                <w:szCs w:val="19"/>
                <w:lang w:val="en-GB" w:eastAsia="en-GB"/>
              </w:rPr>
            </w:pPr>
          </w:p>
        </w:tc>
        <w:tc>
          <w:tcPr>
            <w:tcW w:w="3255" w:type="dxa"/>
          </w:tcPr>
          <w:p w:rsidRPr="00652BFC" w:rsidR="00CF497F" w:rsidP="00FC2CDB">
            <w:pPr>
              <w:spacing w:after="120"/>
              <w:jc w:val="both"/>
              <w:rPr>
                <w:color w:val="auto"/>
                <w:sz w:val="19"/>
                <w:szCs w:val="19"/>
                <w:lang w:val="en-GB" w:eastAsia="en-GB"/>
              </w:rPr>
            </w:pPr>
          </w:p>
        </w:tc>
      </w:tr>
      <w:tr w:rsidTr="008503FF">
        <w:tblPrEx>
          <w:tblW w:w="0" w:type="auto"/>
          <w:tblLayout w:type="fixed"/>
          <w:tblLook w:val="04A0"/>
        </w:tblPrEx>
        <w:trPr>
          <w:trHeight w:val="1930"/>
        </w:trPr>
        <w:tc>
          <w:tcPr>
            <w:tcW w:w="5050" w:type="dxa"/>
            <w:gridSpan w:val="2"/>
            <w:shd w:val="clear" w:color="auto" w:fill="auto"/>
          </w:tcPr>
          <w:p>
            <w:pPr>
              <w:pStyle w:val="Corpsdutexte310"/>
              <w:shd w:val="clear" w:color="auto" w:fill="auto"/>
              <w:spacing w:before="0" w:after="70"/>
              <w:ind w:end="460" w:firstLine="0"/>
              <w:rPr>
                <w:lang w:val="en-GB"/>
              </w:rPr>
            </w:pPr>
            <w:r>
              <w:rPr>
                <w:rStyle w:val="Corpsdutexte"/>
                <w:color w:val="000000"/>
                <w:lang w:eastAsia="en-US"/>
              </w:rPr>
              <w:t xml:space="preserve">6</w:t>
            </w:r>
            <w:r w:rsidRPr="00E26DDC">
              <w:rPr>
                <w:rStyle w:val="Corpsdutexte"/>
                <w:color w:val="000000"/>
                <w:lang w:eastAsia="en-US"/>
              </w:rPr>
              <w:t xml:space="preserve">. </w:t>
            </w:r>
            <w:r>
              <w:t xml:space="preserve">Audytor </w:t>
            </w:r>
            <w:r w:rsidRPr="00EC45CC">
              <w:rPr>
                <w:rStyle w:val="Corpsdutexte"/>
                <w:b/>
                <w:color w:val="000000"/>
                <w:lang w:eastAsia="en-US"/>
              </w:rPr>
              <w:t xml:space="preserve">zweryfikuje, w przypadku gdy Beneficjent posiada ogólne rachunki w walucie </w:t>
            </w:r>
            <w:r w:rsidRPr="00EC45CC">
              <w:rPr>
                <w:rStyle w:val="Corpsdutexte"/>
                <w:b/>
                <w:color w:val="000000"/>
                <w:lang w:eastAsia="en-US"/>
              </w:rPr>
              <w:t xml:space="preserve">innej niż euro</w:t>
            </w:r>
            <w:r>
              <w:rPr>
                <w:rStyle w:val="Corpsdutexte"/>
                <w:color w:val="000000"/>
                <w:lang w:eastAsia="en-US"/>
              </w:rPr>
              <w:t xml:space="preserve">, prawidłowe zastosowanie </w:t>
            </w:r>
            <w:r w:rsidRPr="00E26DDC">
              <w:rPr>
                <w:rStyle w:val="Corpsdutexte"/>
                <w:color w:val="000000"/>
                <w:lang w:eastAsia="en-US"/>
              </w:rPr>
              <w:t xml:space="preserve">kursów wymiany na euro zgodnie z </w:t>
            </w:r>
            <w:r w:rsidRPr="002C27CE">
              <w:rPr>
                <w:rStyle w:val="Corpsdutexte"/>
                <w:color w:val="000000"/>
                <w:lang w:eastAsia="en-US"/>
              </w:rPr>
              <w:t xml:space="preserve">art. I</w:t>
            </w:r>
            <w:r w:rsidRPr="002C27CE">
              <w:rPr>
                <w:rStyle w:val="Corpsdutexte"/>
                <w:color w:val="000000"/>
                <w:lang w:eastAsia="en-US"/>
              </w:rPr>
              <w:t xml:space="preserve">.4.6 Umowy o dofinansowanie</w:t>
            </w:r>
            <w:r w:rsidRPr="002C27CE">
              <w:rPr>
                <w:rStyle w:val="Corpsdutexte"/>
                <w:color w:val="000000"/>
                <w:lang w:eastAsia="en-US"/>
              </w:rPr>
              <w:t xml:space="preserve">. </w:t>
            </w:r>
            <w:r w:rsidRPr="002C27CE">
              <w:rPr>
                <w:rStyle w:val="Corpsdutexte"/>
                <w:color w:val="000000"/>
                <w:lang w:eastAsia="en-US"/>
              </w:rPr>
              <w:t xml:space="preserve">I</w:t>
            </w:r>
            <w:r w:rsidRPr="002C27CE" w:rsidR="00577812">
              <w:rPr>
                <w:rStyle w:val="Corpsdutexte"/>
                <w:color w:val="000000"/>
                <w:lang w:eastAsia="en-US"/>
              </w:rPr>
              <w:t xml:space="preserve">.4.6 </w:t>
            </w:r>
            <w:r w:rsidRPr="00E26DDC">
              <w:rPr>
                <w:rStyle w:val="Corpsdutexte"/>
                <w:color w:val="000000"/>
                <w:lang w:eastAsia="en-US"/>
              </w:rPr>
              <w:t xml:space="preserve">Umowy o dofinansowanie.</w:t>
            </w:r>
          </w:p>
        </w:tc>
        <w:tc>
          <w:tcPr>
            <w:tcW w:w="6698" w:type="dxa"/>
            <w:gridSpan w:val="2"/>
            <w:shd w:val="clear" w:color="auto" w:fill="auto"/>
            <w:vAlign w:val="bottom"/>
          </w:tcPr>
          <w:p>
            <w:pPr>
              <w:pStyle w:val="Corpsdutexte310"/>
              <w:shd w:val="clear" w:color="auto" w:fill="auto"/>
              <w:spacing w:before="0" w:after="120"/>
              <w:ind w:end="460" w:firstLine="0"/>
              <w:rPr>
                <w:rStyle w:val="Corpsdutexte"/>
                <w:color w:val="000000"/>
                <w:lang w:eastAsia="en-US"/>
              </w:rPr>
            </w:pPr>
            <w:r w:rsidRPr="00F30FFD">
              <w:rPr>
                <w:rStyle w:val="Corpsdutexte"/>
                <w:color w:val="000000"/>
                <w:lang w:eastAsia="en-US"/>
              </w:rPr>
              <w:t xml:space="preserve">Audytor </w:t>
            </w:r>
            <w:r>
              <w:rPr>
                <w:rStyle w:val="Corpsdutexte"/>
                <w:color w:val="000000"/>
                <w:lang w:eastAsia="en-US"/>
              </w:rPr>
              <w:t xml:space="preserve">zweryfikował</w:t>
            </w:r>
            <w:r>
              <w:rPr>
                <w:rStyle w:val="Corpsdutexte"/>
                <w:color w:val="000000"/>
                <w:lang w:eastAsia="en-US"/>
              </w:rPr>
              <w:t xml:space="preserve">, że </w:t>
            </w:r>
            <w:r w:rsidRPr="00F30FFD">
              <w:rPr>
                <w:rStyle w:val="Corpsdutexte"/>
                <w:color w:val="000000"/>
                <w:lang w:eastAsia="en-US"/>
              </w:rPr>
              <w:t xml:space="preserve">kurs</w:t>
            </w:r>
            <w:r>
              <w:rPr>
                <w:rStyle w:val="Corpsdutexte"/>
                <w:color w:val="000000"/>
                <w:lang w:eastAsia="en-US"/>
              </w:rPr>
              <w:t xml:space="preserve">(y) </w:t>
            </w:r>
            <w:r w:rsidRPr="00F30FFD">
              <w:rPr>
                <w:rStyle w:val="Corpsdutexte"/>
                <w:color w:val="000000"/>
                <w:lang w:eastAsia="en-US"/>
              </w:rPr>
              <w:t xml:space="preserve">wymiany walut </w:t>
            </w:r>
            <w:r w:rsidRPr="00F30FFD">
              <w:rPr>
                <w:rStyle w:val="Corpsdutexte"/>
                <w:color w:val="000000"/>
                <w:lang w:eastAsia="en-US"/>
              </w:rPr>
              <w:t xml:space="preserve">zastosowany(e) do przeliczenia </w:t>
            </w:r>
            <w:r>
              <w:rPr>
                <w:rStyle w:val="Corpsdutexte"/>
                <w:color w:val="000000"/>
                <w:lang w:eastAsia="en-US"/>
              </w:rPr>
              <w:t xml:space="preserve">zadeklarowanych kosztów </w:t>
            </w:r>
            <w:r w:rsidR="008868F0">
              <w:rPr>
                <w:rStyle w:val="Corpsdutexte"/>
                <w:color w:val="000000"/>
                <w:lang w:eastAsia="en-US"/>
              </w:rPr>
              <w:t xml:space="preserve">z waluty lokalnej na euro </w:t>
            </w:r>
            <w:r>
              <w:rPr>
                <w:rStyle w:val="Corpsdutexte"/>
                <w:color w:val="000000"/>
                <w:lang w:eastAsia="en-US"/>
              </w:rPr>
              <w:t xml:space="preserve">to </w:t>
            </w:r>
            <w:r w:rsidRPr="00F30FFD">
              <w:rPr>
                <w:rStyle w:val="Corpsdutexte"/>
                <w:color w:val="000000"/>
                <w:lang w:eastAsia="en-US"/>
              </w:rPr>
              <w:t xml:space="preserve">kurs</w:t>
            </w:r>
            <w:r>
              <w:rPr>
                <w:rStyle w:val="Corpsdutexte"/>
                <w:color w:val="000000"/>
                <w:lang w:eastAsia="en-US"/>
              </w:rPr>
              <w:t xml:space="preserve">(y) </w:t>
            </w:r>
            <w:r w:rsidRPr="00F30FFD">
              <w:rPr>
                <w:rStyle w:val="Corpsdutexte"/>
                <w:color w:val="000000"/>
                <w:lang w:eastAsia="en-US"/>
              </w:rPr>
              <w:t xml:space="preserve">wymiany walut ustalony(e) przez Unię Europejską </w:t>
            </w:r>
            <w:r w:rsidRPr="00320EB9">
              <w:rPr>
                <w:rStyle w:val="Corpsdutexte"/>
                <w:color w:val="000000"/>
                <w:lang w:eastAsia="en-US"/>
              </w:rPr>
              <w:t xml:space="preserve">(http://ec.europa.eu/budget/contracts_grants/info_contracts/inforeuro/inforeuro_en.cfm).</w:t>
            </w:r>
          </w:p>
          <w:p>
            <w:pPr>
              <w:pStyle w:val="Corpsdutexte310"/>
              <w:shd w:val="clear" w:color="auto" w:fill="auto"/>
              <w:spacing w:before="0" w:after="120"/>
              <w:ind w:end="460" w:firstLine="0"/>
              <w:rPr>
                <w:rStyle w:val="Corpsdutexte"/>
                <w:color w:val="000000"/>
                <w:lang w:eastAsia="en-US"/>
              </w:rPr>
            </w:pPr>
            <w:r>
              <w:rPr>
                <w:rStyle w:val="Corpsdutexte"/>
                <w:color w:val="000000"/>
                <w:lang w:eastAsia="en-US"/>
              </w:rPr>
              <w:t xml:space="preserve">Audytor zweryfikował, czy </w:t>
            </w:r>
            <w:r w:rsidRPr="00F30FFD">
              <w:rPr>
                <w:rStyle w:val="Corpsdutexte"/>
                <w:color w:val="000000"/>
                <w:lang w:eastAsia="en-US"/>
              </w:rPr>
              <w:t xml:space="preserve">Beneficjent stosował </w:t>
            </w:r>
            <w:r>
              <w:rPr>
                <w:rStyle w:val="Corpsdutexte"/>
                <w:color w:val="000000"/>
                <w:lang w:eastAsia="en-US"/>
              </w:rPr>
              <w:t xml:space="preserve">w sposób spójny jedną z poniższych metod </w:t>
            </w:r>
            <w:r w:rsidRPr="00F30FFD">
              <w:rPr>
                <w:rStyle w:val="Corpsdutexte"/>
                <w:color w:val="000000"/>
                <w:lang w:eastAsia="en-US"/>
              </w:rPr>
              <w:t xml:space="preserve">[</w:t>
            </w:r>
            <w:r w:rsidR="008872E8">
              <w:rPr>
                <w:rStyle w:val="Corpsdutexte"/>
                <w:color w:val="000000"/>
                <w:lang w:eastAsia="en-US"/>
              </w:rPr>
              <w:t xml:space="preserve">należy </w:t>
            </w:r>
            <w:r w:rsidRPr="00F30FFD">
              <w:rPr>
                <w:rStyle w:val="Corpsdutexte"/>
                <w:color w:val="000000"/>
                <w:lang w:eastAsia="en-US"/>
              </w:rPr>
              <w:t xml:space="preserve">wybrać jedną]:</w:t>
            </w:r>
          </w:p>
          <w:p>
            <w:pPr>
              <w:pStyle w:val="Corpsdutexte310"/>
              <w:shd w:val="clear" w:color="auto" w:fill="auto"/>
              <w:spacing w:before="0" w:after="120"/>
              <w:ind w:end="459" w:firstLine="0"/>
              <w:rPr>
                <w:rStyle w:val="Corpsdutexte"/>
                <w:color w:val="000000"/>
                <w:lang w:eastAsia="en-US"/>
              </w:rPr>
            </w:pPr>
            <w:r>
              <w:rPr>
                <w:rStyle w:val="Corpsdutexte"/>
                <w:color w:val="000000"/>
                <w:lang w:eastAsia="en-US"/>
              </w:rPr>
              <w:t xml:space="preserve">- miesięczny </w:t>
            </w:r>
            <w:r w:rsidR="008C6A93">
              <w:rPr>
                <w:rStyle w:val="Corpsdutexte"/>
                <w:color w:val="000000"/>
                <w:lang w:eastAsia="en-US"/>
              </w:rPr>
              <w:t xml:space="preserve">kurs wymiany z dnia, w którym </w:t>
            </w:r>
            <w:r w:rsidRPr="009E3B70">
              <w:rPr>
                <w:rStyle w:val="Corpsdutexte"/>
                <w:color w:val="000000"/>
                <w:lang w:eastAsia="en-US"/>
              </w:rPr>
              <w:t xml:space="preserve">poniesiono rzeczywiste koszty</w:t>
            </w:r>
          </w:p>
          <w:p>
            <w:pPr>
              <w:pStyle w:val="Corpsdutexte310"/>
              <w:shd w:val="clear" w:color="auto" w:fill="auto"/>
              <w:spacing w:before="0" w:after="120"/>
              <w:ind w:end="459" w:firstLine="0"/>
              <w:rPr>
                <w:rStyle w:val="Corpsdutexte"/>
                <w:color w:val="000000"/>
                <w:lang w:eastAsia="en-US"/>
              </w:rPr>
            </w:pPr>
            <w:r w:rsidRPr="009E3B70">
              <w:rPr>
                <w:rStyle w:val="Corpsdutexte"/>
                <w:color w:val="000000"/>
                <w:lang w:eastAsia="en-US"/>
              </w:rPr>
              <w:t xml:space="preserve">- stawka </w:t>
            </w:r>
            <w:r>
              <w:rPr>
                <w:rStyle w:val="Corpsdutexte"/>
                <w:color w:val="000000"/>
                <w:lang w:eastAsia="en-US"/>
              </w:rPr>
              <w:t xml:space="preserve">miesięczna </w:t>
            </w:r>
            <w:r w:rsidRPr="009E3B70">
              <w:rPr>
                <w:rStyle w:val="Corpsdutexte"/>
                <w:color w:val="000000"/>
                <w:lang w:eastAsia="en-US"/>
              </w:rPr>
              <w:t xml:space="preserve">obowiązująca pierwszego dnia miesiąca następującego po zakończeniu okresu sprawozdawczego </w:t>
            </w:r>
          </w:p>
          <w:p>
            <w:pPr>
              <w:pStyle w:val="Corpsdutexte310"/>
              <w:shd w:val="clear" w:color="auto" w:fill="auto"/>
              <w:spacing w:before="0" w:after="120"/>
              <w:ind w:end="459" w:firstLine="0"/>
              <w:rPr>
                <w:rStyle w:val="Corpsdutexte"/>
                <w:color w:val="000000"/>
                <w:lang w:eastAsia="en-US"/>
              </w:rPr>
            </w:pPr>
            <w:r w:rsidRPr="00A51CEC">
              <w:rPr>
                <w:rStyle w:val="Corpsdutexte"/>
                <w:color w:val="000000"/>
                <w:lang w:eastAsia="en-US"/>
              </w:rPr>
              <w:t xml:space="preserve">Audytor </w:t>
            </w:r>
            <w:r w:rsidR="008868F0">
              <w:rPr>
                <w:rStyle w:val="Corpsdutexte"/>
                <w:color w:val="000000"/>
                <w:lang w:eastAsia="en-US"/>
              </w:rPr>
              <w:t xml:space="preserve">wykorzystał do tej kontroli pozycje </w:t>
            </w:r>
            <w:r w:rsidRPr="00A51CEC">
              <w:rPr>
                <w:rStyle w:val="Corpsdutexte"/>
                <w:color w:val="000000"/>
                <w:lang w:eastAsia="en-US"/>
              </w:rPr>
              <w:t xml:space="preserve">wybrane </w:t>
            </w:r>
            <w:r>
              <w:rPr>
                <w:rStyle w:val="Corpsdutexte"/>
                <w:color w:val="000000"/>
                <w:lang w:eastAsia="en-US"/>
              </w:rPr>
              <w:t xml:space="preserve">do </w:t>
            </w:r>
            <w:r w:rsidR="008868F0">
              <w:rPr>
                <w:rStyle w:val="Corpsdutexte"/>
                <w:color w:val="000000"/>
                <w:lang w:eastAsia="en-US"/>
              </w:rPr>
              <w:t xml:space="preserve">kontroli w podziale na </w:t>
            </w:r>
            <w:r>
              <w:rPr>
                <w:rStyle w:val="Corpsdutexte"/>
                <w:color w:val="000000"/>
                <w:lang w:eastAsia="en-US"/>
              </w:rPr>
              <w:t xml:space="preserve">kategorie kosztów </w:t>
            </w:r>
            <w:r w:rsidR="008868F0">
              <w:rPr>
                <w:rStyle w:val="Corpsdutexte"/>
                <w:color w:val="000000"/>
                <w:lang w:eastAsia="en-US"/>
              </w:rPr>
              <w:t xml:space="preserve">(patrz poniżej) </w:t>
            </w:r>
            <w:r w:rsidRPr="00A51CEC">
              <w:rPr>
                <w:rStyle w:val="Corpsdutexte"/>
                <w:color w:val="000000"/>
                <w:lang w:eastAsia="en-US"/>
              </w:rPr>
              <w:t xml:space="preserve">i sprawdził, czy kursy wymiany stosowane do przeliczania innych walut na euro były zgodne z następującymi zasadami określonymi w Umowie</w:t>
            </w:r>
            <w:r w:rsidR="00577812">
              <w:rPr>
                <w:rStyle w:val="Corpsdutexte"/>
                <w:color w:val="000000"/>
                <w:lang w:eastAsia="en-US"/>
              </w:rPr>
              <w:t xml:space="preserve">:</w:t>
            </w:r>
          </w:p>
          <w:p>
            <w:pPr>
              <w:pStyle w:val="Corpsdutexte310"/>
              <w:shd w:val="clear" w:color="auto" w:fill="auto"/>
              <w:spacing w:before="0" w:after="120"/>
              <w:ind w:end="459" w:firstLine="0"/>
              <w:rPr>
                <w:b/>
                <w:color w:val="000000"/>
                <w:lang w:eastAsia="en-US"/>
              </w:rPr>
            </w:pPr>
            <w:r w:rsidRPr="009E3B70">
              <w:rPr>
                <w:rStyle w:val="Corpsdutexte"/>
                <w:b/>
                <w:color w:val="000000"/>
                <w:lang w:eastAsia="en-US"/>
              </w:rPr>
              <w:t xml:space="preserve">W przypadku, </w:t>
            </w:r>
            <w:r>
              <w:rPr>
                <w:rStyle w:val="Corpsdutexte"/>
                <w:b/>
                <w:color w:val="000000"/>
                <w:lang w:eastAsia="en-US"/>
              </w:rPr>
              <w:t xml:space="preserve">gdy </w:t>
            </w:r>
            <w:r>
              <w:rPr>
                <w:rStyle w:val="Corpsdutexte"/>
                <w:b/>
                <w:color w:val="000000"/>
                <w:lang w:eastAsia="en-US"/>
              </w:rPr>
              <w:t xml:space="preserve">zastosowany </w:t>
            </w:r>
            <w:r w:rsidRPr="009E3B70">
              <w:rPr>
                <w:rStyle w:val="Corpsdutexte"/>
                <w:b/>
                <w:color w:val="000000"/>
                <w:lang w:eastAsia="en-US"/>
              </w:rPr>
              <w:t xml:space="preserve">kurs </w:t>
            </w:r>
            <w:r>
              <w:rPr>
                <w:rStyle w:val="Corpsdutexte"/>
                <w:b/>
                <w:color w:val="000000"/>
                <w:lang w:eastAsia="en-US"/>
              </w:rPr>
              <w:t xml:space="preserve">wymiany </w:t>
            </w:r>
            <w:r w:rsidR="008872E8">
              <w:rPr>
                <w:rStyle w:val="Corpsdutexte"/>
                <w:b/>
                <w:color w:val="000000"/>
                <w:lang w:eastAsia="en-US"/>
              </w:rPr>
              <w:t xml:space="preserve">był/nie był </w:t>
            </w:r>
            <w:r>
              <w:rPr>
                <w:rStyle w:val="Corpsdutexte"/>
                <w:b/>
                <w:color w:val="000000"/>
                <w:lang w:eastAsia="en-US"/>
              </w:rPr>
              <w:t xml:space="preserve">zgodny </w:t>
            </w:r>
            <w:r>
              <w:rPr>
                <w:rStyle w:val="Corpsdutexte"/>
                <w:b/>
                <w:color w:val="000000"/>
                <w:lang w:eastAsia="en-US"/>
              </w:rPr>
              <w:t xml:space="preserve">z umową o dotację</w:t>
            </w:r>
            <w:r w:rsidRPr="009E3B70">
              <w:rPr>
                <w:rStyle w:val="Corpsdutexte"/>
                <w:b/>
                <w:color w:val="000000"/>
                <w:lang w:eastAsia="en-US"/>
              </w:rPr>
              <w:t xml:space="preserve">, należy odnotować wyjątek (wraz z kwotą) w raporcie głównym.</w:t>
            </w:r>
          </w:p>
        </w:tc>
        <w:tc>
          <w:tcPr>
            <w:tcW w:w="3255" w:type="dxa"/>
          </w:tcPr>
          <w:p w:rsidRPr="00F30FFD" w:rsidR="00CF497F" w:rsidP="00FC2CDB">
            <w:pPr>
              <w:pStyle w:val="Corpsdutexte310"/>
              <w:shd w:val="clear" w:color="auto" w:fill="auto"/>
              <w:spacing w:before="0" w:after="120"/>
              <w:ind w:end="460" w:firstLine="0"/>
              <w:rPr>
                <w:rStyle w:val="Corpsdutexte"/>
                <w:color w:val="000000"/>
                <w:lang w:eastAsia="en-US"/>
              </w:rPr>
            </w:pPr>
          </w:p>
        </w:tc>
      </w:tr>
    </w:tbl>
    <w:p w:rsidR="006A6886"/>
    <w:p w:rsidR="006A6886"/>
    <w:tbl>
      <w:tblPr>
        <w:tblStyle w:val="TableNormal"/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/>
      </w:tblPr>
      <w:tblGrid>
        <w:gridCol w:w="5051"/>
        <w:gridCol w:w="6680"/>
        <w:gridCol w:w="3272"/>
      </w:tblGrid>
      <w:tr w:rsidTr="00C321B9">
        <w:tblPrEx>
          <w:tblW w:w="0" w:type="auto"/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ook w:val="04A0"/>
        </w:tblPrEx>
        <w:tc>
          <w:tcPr>
            <w:tcW w:w="5051" w:type="dxa"/>
            <w:shd w:val="clear" w:color="auto" w:fill="D9D9D9"/>
            <w:vAlign w:val="bottom"/>
          </w:tcPr>
          <w:p>
            <w:pPr>
              <w:pStyle w:val="Corpsdutexte21"/>
              <w:shd w:val="clear" w:color="auto" w:fill="auto"/>
              <w:spacing w:before="0" w:after="0" w:line="200" w:lineRule="exact"/>
              <w:ind w:firstLine="0"/>
              <w:rPr>
                <w:rStyle w:val="Corpsdutexte2"/>
                <w:b w:val="0"/>
                <w:bCs w:val="0"/>
                <w:lang w:eastAsia="en-US"/>
              </w:rPr>
            </w:pPr>
            <w:r w:rsidRPr="00F23343">
              <w:rPr>
                <w:rStyle w:val="Corpsdutexte2"/>
                <w:b/>
                <w:bCs/>
                <w:lang w:eastAsia="en-US"/>
              </w:rPr>
              <w:t xml:space="preserve">Procedury</w:t>
            </w:r>
          </w:p>
        </w:tc>
        <w:tc>
          <w:tcPr>
            <w:tcW w:w="6680" w:type="dxa"/>
            <w:shd w:val="clear" w:color="auto" w:fill="D9D9D9"/>
            <w:vAlign w:val="bottom"/>
          </w:tcPr>
          <w:p>
            <w:pPr>
              <w:pStyle w:val="Corpsdutexte21"/>
              <w:shd w:val="clear" w:color="auto" w:fill="auto"/>
              <w:spacing w:before="0" w:after="0" w:line="200" w:lineRule="exact"/>
              <w:ind w:start="120" w:firstLine="0"/>
              <w:rPr>
                <w:rStyle w:val="Corpsdutexte2"/>
                <w:b w:val="0"/>
                <w:bCs w:val="0"/>
                <w:lang w:eastAsia="en-US"/>
              </w:rPr>
            </w:pPr>
            <w:r w:rsidRPr="00F23343">
              <w:rPr>
                <w:rStyle w:val="Corpsdutexte2"/>
                <w:b/>
                <w:bCs/>
                <w:lang w:eastAsia="en-US"/>
              </w:rPr>
              <w:t xml:space="preserve">Standardowe ustalenia faktyczne i podstawa zgłaszania wyjątków</w:t>
            </w:r>
          </w:p>
        </w:tc>
        <w:tc>
          <w:tcPr>
            <w:tcW w:w="3272" w:type="dxa"/>
            <w:shd w:val="clear" w:color="auto" w:fill="D9D9D9"/>
          </w:tcPr>
          <w:p>
            <w:pPr>
              <w:pStyle w:val="Corpsdutexte21"/>
              <w:shd w:val="clear" w:color="auto" w:fill="auto"/>
              <w:spacing w:before="0" w:after="0" w:line="200" w:lineRule="exact"/>
              <w:ind w:start="120" w:firstLine="0"/>
              <w:rPr>
                <w:rStyle w:val="Corpsdutexte2"/>
                <w:b w:val="0"/>
                <w:bCs w:val="0"/>
                <w:lang w:eastAsia="en-US"/>
              </w:rPr>
            </w:pPr>
            <w:r w:rsidRPr="00C41189">
              <w:rPr>
                <w:rStyle w:val="Corpsdutexte2"/>
                <w:b/>
                <w:bCs/>
                <w:lang w:eastAsia="en-US"/>
              </w:rPr>
              <w:t xml:space="preserve">Wynik (potwierdzony/ wyjątek/ NA)</w:t>
            </w:r>
          </w:p>
        </w:tc>
      </w:tr>
      <w:tr w:rsidTr="00C321B9">
        <w:tblPrEx>
          <w:tblW w:w="0" w:type="auto"/>
          <w:tblLook w:val="04A0"/>
        </w:tblPrEx>
        <w:trPr>
          <w:trHeight w:val="1408"/>
        </w:trPr>
        <w:tc>
          <w:tcPr>
            <w:tcW w:w="5051" w:type="dxa"/>
            <w:shd w:val="clear" w:color="auto" w:fill="auto"/>
          </w:tcPr>
          <w:p>
            <w:pPr>
              <w:pStyle w:val="Corpsdutexte1"/>
              <w:shd w:val="clear" w:color="auto" w:fill="auto"/>
              <w:spacing w:after="0" w:line="226" w:lineRule="exact"/>
              <w:ind w:firstLine="0"/>
              <w:jc w:val="both"/>
              <w:rPr>
                <w:rStyle w:val="Corpsdutexte"/>
                <w:color w:val="000000"/>
                <w:lang w:eastAsia="en-US"/>
              </w:rPr>
            </w:pPr>
            <w:r>
              <w:rPr>
                <w:rStyle w:val="Corpsdutexte"/>
                <w:color w:val="000000"/>
                <w:lang w:eastAsia="en-US"/>
              </w:rPr>
              <w:t xml:space="preserve">7</w:t>
            </w:r>
            <w:r w:rsidRPr="006126DF">
              <w:rPr>
                <w:rStyle w:val="Corpsdutexte"/>
                <w:color w:val="000000"/>
                <w:lang w:eastAsia="en-US"/>
              </w:rPr>
              <w:t xml:space="preserve">. </w:t>
            </w:r>
            <w:r>
              <w:rPr>
                <w:rStyle w:val="Corpsdutexte"/>
                <w:color w:val="000000"/>
                <w:lang w:eastAsia="en-US"/>
              </w:rPr>
              <w:t xml:space="preserve">W przypadku kosztów przedstawionych w kategoriach kosztów "</w:t>
            </w:r>
            <w:r>
              <w:rPr>
                <w:rStyle w:val="Corpsdutexte"/>
                <w:color w:val="000000"/>
                <w:lang w:eastAsia="en-US"/>
              </w:rPr>
              <w:t xml:space="preserve">Pomoc zewnętrzna/podwykonawstwo, Materiały eksploatacyjne, Towary trwałe (Sprzęt/Infrastruktura/Prototyp), Inne koszty" </w:t>
            </w:r>
            <w:r>
              <w:rPr>
                <w:rStyle w:val="Corpsdutexte"/>
                <w:color w:val="000000"/>
                <w:lang w:eastAsia="en-US"/>
              </w:rPr>
              <w:t xml:space="preserve">Audytor </w:t>
            </w:r>
            <w:r w:rsidR="00F35D68">
              <w:rPr>
                <w:rStyle w:val="Corpsdutexte"/>
                <w:color w:val="000000"/>
                <w:lang w:eastAsia="en-US"/>
              </w:rPr>
              <w:t xml:space="preserve">weryfikuje </w:t>
            </w:r>
            <w:r w:rsidRPr="006126DF">
              <w:rPr>
                <w:rStyle w:val="Corpsdutexte"/>
                <w:color w:val="000000"/>
                <w:lang w:eastAsia="en-US"/>
              </w:rPr>
              <w:t xml:space="preserve">i uzyskuje potwierdzenia, że </w:t>
            </w:r>
            <w:r>
              <w:rPr>
                <w:rStyle w:val="Corpsdutexte"/>
                <w:color w:val="000000"/>
                <w:lang w:eastAsia="en-US"/>
              </w:rPr>
              <w:t xml:space="preserve">przestrzegane </w:t>
            </w:r>
            <w:r w:rsidR="00F35D68">
              <w:rPr>
                <w:rStyle w:val="Corpsdutexte"/>
                <w:color w:val="000000"/>
                <w:lang w:eastAsia="en-US"/>
              </w:rPr>
              <w:t xml:space="preserve">są następujące </w:t>
            </w:r>
            <w:r>
              <w:rPr>
                <w:rStyle w:val="Corpsdutexte"/>
                <w:color w:val="000000"/>
                <w:lang w:eastAsia="en-US"/>
              </w:rPr>
              <w:t xml:space="preserve">zasady </w:t>
            </w:r>
            <w:r>
              <w:rPr>
                <w:rStyle w:val="Corpsdutexte"/>
                <w:color w:val="000000"/>
                <w:lang w:eastAsia="en-US"/>
              </w:rPr>
              <w:t xml:space="preserve">udzielania </w:t>
            </w:r>
            <w:r w:rsidR="00F35D68">
              <w:rPr>
                <w:rStyle w:val="Corpsdutexte"/>
                <w:color w:val="000000"/>
                <w:lang w:eastAsia="en-US"/>
              </w:rPr>
              <w:t xml:space="preserve">zamówień</w:t>
            </w:r>
            <w:r>
              <w:rPr>
                <w:rStyle w:val="Corpsdutexte"/>
                <w:color w:val="000000"/>
                <w:lang w:eastAsia="en-US"/>
              </w:rPr>
              <w:t xml:space="preserve">:</w:t>
            </w:r>
          </w:p>
          <w:p>
            <w:pPr>
              <w:pStyle w:val="Corpsdutexte1"/>
              <w:shd w:val="clear" w:color="auto" w:fill="auto"/>
              <w:spacing w:after="0" w:line="226" w:lineRule="exact"/>
              <w:ind w:firstLine="0"/>
              <w:jc w:val="both"/>
            </w:pPr>
            <w:r>
              <w:rPr>
                <w:rStyle w:val="Corpsdutexte"/>
                <w:color w:val="000000"/>
                <w:lang w:eastAsia="en-US"/>
              </w:rPr>
              <w:t xml:space="preserve">(1) </w:t>
            </w:r>
            <w:r w:rsidRPr="006126DF">
              <w:rPr>
                <w:rStyle w:val="Corpsdutexte"/>
                <w:color w:val="000000"/>
                <w:lang w:eastAsia="en-US"/>
              </w:rPr>
              <w:t xml:space="preserve">Zamówienia </w:t>
            </w:r>
            <w:r>
              <w:rPr>
                <w:rStyle w:val="Corpsdutexte"/>
                <w:color w:val="000000"/>
                <w:lang w:eastAsia="en-US"/>
              </w:rPr>
              <w:t xml:space="preserve">na dostawę </w:t>
            </w:r>
            <w:r>
              <w:rPr>
                <w:rStyle w:val="Corpsdutexte"/>
                <w:color w:val="000000"/>
                <w:lang w:eastAsia="en-US"/>
              </w:rPr>
              <w:t xml:space="preserve">towarów/robót/usług </w:t>
            </w:r>
            <w:r w:rsidRPr="006126DF">
              <w:rPr>
                <w:rStyle w:val="Corpsdutexte"/>
                <w:color w:val="000000"/>
                <w:lang w:eastAsia="en-US"/>
              </w:rPr>
              <w:t xml:space="preserve">są udzielane </w:t>
            </w:r>
            <w:r>
              <w:rPr>
                <w:rStyle w:val="Corpsdutexte"/>
                <w:color w:val="000000"/>
                <w:lang w:eastAsia="en-US"/>
              </w:rPr>
              <w:t xml:space="preserve">oferentowi, którego oferta jest </w:t>
            </w:r>
            <w:r w:rsidRPr="006126DF">
              <w:rPr>
                <w:rStyle w:val="Corpsdutexte"/>
                <w:color w:val="000000"/>
                <w:lang w:eastAsia="en-US"/>
              </w:rPr>
              <w:t xml:space="preserve">najbardziej opłacalna (najlepszy stosunek ceny do jakości) </w:t>
            </w:r>
            <w:r>
              <w:rPr>
                <w:rStyle w:val="Corpsdutexte"/>
                <w:color w:val="000000"/>
                <w:lang w:eastAsia="en-US"/>
              </w:rPr>
              <w:t xml:space="preserve">lub oferentowi, którego oferta jest najtańsza.  </w:t>
            </w:r>
            <w:r>
              <w:rPr>
                <w:rStyle w:val="Corpsdutexte"/>
                <w:color w:val="000000"/>
                <w:lang w:eastAsia="en-US"/>
              </w:rPr>
              <w:t xml:space="preserve">(2) Procedury przetargowe są zgodne z zasadami </w:t>
            </w:r>
            <w:r w:rsidRPr="006126DF">
              <w:rPr>
                <w:rStyle w:val="Corpsdutexte"/>
                <w:color w:val="000000"/>
                <w:lang w:eastAsia="en-US"/>
              </w:rPr>
              <w:t xml:space="preserve">przejrzystości i równego traktowania </w:t>
            </w:r>
            <w:r>
              <w:t xml:space="preserve">potencjalnych wykonawców. </w:t>
            </w:r>
          </w:p>
          <w:p>
            <w:pPr>
              <w:pStyle w:val="Corpsdutexte1"/>
              <w:shd w:val="clear" w:color="auto" w:fill="auto"/>
              <w:spacing w:after="0" w:line="226" w:lineRule="exact"/>
              <w:ind w:firstLine="0"/>
              <w:jc w:val="both"/>
              <w:rPr>
                <w:rStyle w:val="Corpsdutexte"/>
                <w:color w:val="000000"/>
                <w:lang w:eastAsia="en-US"/>
              </w:rPr>
            </w:pPr>
            <w:r>
              <w:t xml:space="preserve">(3) Zamówienie zostało </w:t>
            </w:r>
            <w:r>
              <w:t xml:space="preserve">udzielone bez </w:t>
            </w:r>
            <w:r w:rsidRPr="006126DF">
              <w:rPr>
                <w:rStyle w:val="Corpsdutexte"/>
                <w:color w:val="000000"/>
                <w:lang w:eastAsia="en-US"/>
              </w:rPr>
              <w:t xml:space="preserve">konfliktu interesów.</w:t>
            </w:r>
          </w:p>
          <w:p>
            <w:pPr>
              <w:pStyle w:val="Corpsdutexte1"/>
              <w:shd w:val="clear" w:color="auto" w:fill="auto"/>
              <w:spacing w:after="0" w:line="226" w:lineRule="exact"/>
              <w:ind w:firstLine="0"/>
              <w:jc w:val="both"/>
              <w:rPr>
                <w:rStyle w:val="Corpsdutexte"/>
                <w:color w:val="000000"/>
                <w:lang w:eastAsia="en-US"/>
              </w:rPr>
            </w:pPr>
            <w:r>
              <w:rPr>
                <w:rStyle w:val="Corpsdutexte"/>
                <w:color w:val="000000"/>
                <w:lang w:eastAsia="en-US"/>
              </w:rPr>
              <w:t xml:space="preserve">(4) </w:t>
            </w:r>
            <w:r w:rsidR="00153F30">
              <w:rPr>
                <w:rStyle w:val="Corpsdutexte"/>
                <w:color w:val="000000"/>
                <w:lang w:eastAsia="en-US"/>
              </w:rPr>
              <w:t xml:space="preserve">W przypadku, gdy </w:t>
            </w:r>
            <w:r w:rsidRPr="00754053">
              <w:rPr>
                <w:rStyle w:val="Corpsdutexte"/>
                <w:color w:val="000000"/>
                <w:lang w:eastAsia="en-US"/>
              </w:rPr>
              <w:t xml:space="preserve">Beneficjent korzysta z umowy ramowej</w:t>
            </w:r>
            <w:r w:rsidR="00F35D68">
              <w:rPr>
                <w:rStyle w:val="Corpsdutexte"/>
                <w:color w:val="000000"/>
                <w:lang w:eastAsia="en-US"/>
              </w:rPr>
              <w:t xml:space="preserve">, </w:t>
            </w:r>
            <w:r w:rsidRPr="00754053">
              <w:rPr>
                <w:rStyle w:val="Corpsdutexte"/>
                <w:color w:val="000000"/>
                <w:lang w:eastAsia="en-US"/>
              </w:rPr>
              <w:t xml:space="preserve">należy sprawdzić</w:t>
            </w:r>
            <w:r w:rsidRPr="008503FF" w:rsidR="00F35D68">
              <w:rPr>
                <w:rStyle w:val="Corpsdutexte"/>
                <w:color w:val="000000"/>
                <w:lang w:eastAsia="en-US"/>
              </w:rPr>
              <w:t xml:space="preserve">, czy została ona </w:t>
            </w:r>
            <w:r w:rsidRPr="00754053">
              <w:rPr>
                <w:rStyle w:val="Corpsdutexte"/>
                <w:color w:val="000000"/>
                <w:lang w:eastAsia="en-US"/>
              </w:rPr>
              <w:t xml:space="preserve">zawarta </w:t>
            </w:r>
            <w:r>
              <w:rPr>
                <w:rStyle w:val="Corpsdutexte"/>
                <w:color w:val="000000"/>
                <w:lang w:eastAsia="en-US"/>
              </w:rPr>
              <w:t xml:space="preserve">na podstawie najlepszej relacji jakości do ceny, </w:t>
            </w:r>
            <w:r w:rsidRPr="00754053">
              <w:rPr>
                <w:rStyle w:val="Corpsdutexte"/>
                <w:color w:val="000000"/>
                <w:lang w:eastAsia="en-US"/>
              </w:rPr>
              <w:t xml:space="preserve">przejrzystości </w:t>
            </w:r>
            <w:r>
              <w:rPr>
                <w:rStyle w:val="Corpsdutexte"/>
                <w:color w:val="000000"/>
                <w:lang w:eastAsia="en-US"/>
              </w:rPr>
              <w:t xml:space="preserve">i </w:t>
            </w:r>
            <w:r w:rsidRPr="00754053">
              <w:rPr>
                <w:rStyle w:val="Corpsdutexte"/>
                <w:color w:val="000000"/>
                <w:lang w:eastAsia="en-US"/>
              </w:rPr>
              <w:t xml:space="preserve">równego traktowania.</w:t>
            </w:r>
          </w:p>
          <w:p w:rsidRPr="006126DF" w:rsidR="00C41189" w:rsidP="00295586">
            <w:pPr>
              <w:pStyle w:val="Corpsdutexte1"/>
              <w:shd w:val="clear" w:color="auto" w:fill="auto"/>
              <w:spacing w:after="0" w:line="226" w:lineRule="exact"/>
              <w:ind w:firstLine="0"/>
              <w:jc w:val="both"/>
              <w:rPr>
                <w:rStyle w:val="Corpsdutexte"/>
                <w:color w:val="000000"/>
                <w:lang w:eastAsia="en-US"/>
              </w:rPr>
            </w:pPr>
          </w:p>
          <w:p>
            <w:pPr>
              <w:pStyle w:val="Corpsdutexte1"/>
              <w:shd w:val="clear" w:color="auto" w:fill="auto"/>
              <w:spacing w:after="0" w:line="226" w:lineRule="exact"/>
              <w:ind w:firstLine="0"/>
              <w:jc w:val="both"/>
              <w:rPr>
                <w:rStyle w:val="Corpsdutexte"/>
                <w:color w:val="000000"/>
                <w:lang w:eastAsia="en-US"/>
              </w:rPr>
            </w:pPr>
            <w:r w:rsidRPr="006126DF">
              <w:rPr>
                <w:rStyle w:val="Corpsdutexte"/>
                <w:color w:val="000000"/>
                <w:lang w:eastAsia="en-US"/>
              </w:rPr>
              <w:t xml:space="preserve">Procedury </w:t>
            </w:r>
            <w:r w:rsidRPr="006126DF">
              <w:rPr>
                <w:rStyle w:val="Corpsdutexte"/>
                <w:color w:val="000000"/>
                <w:lang w:eastAsia="en-US"/>
              </w:rPr>
              <w:t xml:space="preserve">powinny być zgodne z art. II.</w:t>
            </w:r>
            <w:r w:rsidR="00033375">
              <w:rPr>
                <w:rStyle w:val="Corpsdutexte"/>
                <w:color w:val="000000"/>
                <w:lang w:eastAsia="en-US"/>
              </w:rPr>
              <w:t xml:space="preserve">10 </w:t>
            </w:r>
            <w:r w:rsidRPr="006126DF">
              <w:rPr>
                <w:rStyle w:val="Corpsdutexte"/>
                <w:color w:val="000000"/>
                <w:lang w:eastAsia="en-US"/>
              </w:rPr>
              <w:t xml:space="preserve">umowy o udzielenie dotacji</w:t>
            </w:r>
          </w:p>
          <w:p w:rsidR="00C41189" w:rsidP="00295586">
            <w:pPr>
              <w:pStyle w:val="Corpsdutexte1"/>
              <w:shd w:val="clear" w:color="auto" w:fill="auto"/>
              <w:spacing w:after="0" w:line="226" w:lineRule="exact"/>
              <w:ind w:firstLine="0"/>
              <w:jc w:val="both"/>
              <w:rPr>
                <w:rStyle w:val="Corpsdutexte"/>
                <w:color w:val="000000"/>
                <w:lang w:eastAsia="en-US"/>
              </w:rPr>
            </w:pPr>
          </w:p>
          <w:p>
            <w:pPr>
              <w:pStyle w:val="Corpsdutexte1"/>
              <w:shd w:val="clear" w:color="auto" w:fill="auto"/>
              <w:spacing w:after="0" w:line="226" w:lineRule="exact"/>
              <w:ind w:firstLine="0"/>
              <w:jc w:val="both"/>
              <w:rPr>
                <w:rStyle w:val="Corpsdutexte"/>
                <w:color w:val="000000"/>
                <w:lang w:eastAsia="en-US"/>
              </w:rPr>
            </w:pPr>
            <w:r>
              <w:rPr>
                <w:rStyle w:val="Corpsdutexte"/>
                <w:color w:val="000000"/>
                <w:lang w:eastAsia="en-US"/>
              </w:rPr>
              <w:t xml:space="preserve">W przypadku podmiotów publicznych należy przestrzegać przepisów dotyczących zamówień publicznych (zob. odniesienia w art. II.</w:t>
            </w:r>
            <w:r w:rsidR="00033375">
              <w:rPr>
                <w:rStyle w:val="Corpsdutexte"/>
                <w:color w:val="000000"/>
                <w:lang w:eastAsia="en-US"/>
              </w:rPr>
              <w:t xml:space="preserve">10 </w:t>
            </w:r>
            <w:r>
              <w:rPr>
                <w:rStyle w:val="Corpsdutexte"/>
                <w:color w:val="000000"/>
                <w:lang w:eastAsia="en-US"/>
              </w:rPr>
              <w:t xml:space="preserve">umowy o udzielenie dotacji)</w:t>
            </w:r>
            <w:r>
              <w:rPr>
                <w:rStyle w:val="Corpsdutexte"/>
                <w:color w:val="000000"/>
                <w:lang w:eastAsia="en-US"/>
              </w:rPr>
              <w:t xml:space="preserve">.</w:t>
            </w:r>
          </w:p>
          <w:p w:rsidR="00C41189" w:rsidP="00295586">
            <w:pPr>
              <w:pStyle w:val="Corpsdutexte1"/>
              <w:shd w:val="clear" w:color="auto" w:fill="auto"/>
              <w:spacing w:after="0" w:line="226" w:lineRule="exact"/>
              <w:ind w:firstLine="0"/>
              <w:jc w:val="both"/>
              <w:rPr>
                <w:rStyle w:val="Corpsdutexte"/>
                <w:color w:val="000000"/>
                <w:lang w:eastAsia="en-US"/>
              </w:rPr>
            </w:pPr>
          </w:p>
          <w:p>
            <w:pPr>
              <w:pStyle w:val="Corpsdutexte1"/>
              <w:shd w:val="clear" w:color="auto" w:fill="auto"/>
              <w:spacing w:after="0" w:line="226" w:lineRule="exact"/>
              <w:ind w:firstLine="0"/>
              <w:jc w:val="both"/>
              <w:rPr>
                <w:rStyle w:val="Corpsdutexte"/>
                <w:color w:val="000000"/>
                <w:lang w:eastAsia="en-US"/>
              </w:rPr>
            </w:pPr>
            <w:r>
              <w:rPr>
                <w:rStyle w:val="Corpsdutexte"/>
                <w:color w:val="000000"/>
                <w:lang w:eastAsia="en-US"/>
              </w:rPr>
              <w:t xml:space="preserve">W przypadku kwot do </w:t>
            </w:r>
            <w:r w:rsidR="00D9124C">
              <w:rPr>
                <w:rStyle w:val="Corpsdutexte"/>
                <w:color w:val="000000"/>
                <w:lang w:eastAsia="en-US"/>
              </w:rPr>
              <w:t xml:space="preserve">139 </w:t>
            </w:r>
            <w:r>
              <w:rPr>
                <w:rStyle w:val="Corpsdutexte"/>
                <w:color w:val="000000"/>
                <w:lang w:eastAsia="en-US"/>
              </w:rPr>
              <w:t xml:space="preserve">000 EUR </w:t>
            </w:r>
            <w:r>
              <w:rPr>
                <w:rStyle w:val="Corpsdutexte"/>
                <w:color w:val="000000"/>
                <w:lang w:eastAsia="en-US"/>
              </w:rPr>
              <w:t xml:space="preserve">należy stosować </w:t>
            </w:r>
            <w:r w:rsidR="00153F30">
              <w:rPr>
                <w:rStyle w:val="Corpsdutexte"/>
                <w:color w:val="000000"/>
                <w:lang w:eastAsia="en-US"/>
              </w:rPr>
              <w:t xml:space="preserve">politykę zamówień publicznych Beneficjenta </w:t>
            </w:r>
            <w:r>
              <w:rPr>
                <w:rStyle w:val="Corpsdutexte"/>
                <w:color w:val="000000"/>
                <w:lang w:eastAsia="en-US"/>
              </w:rPr>
              <w:t xml:space="preserve">lub jego zwyczajową praktykę (o ile są one zgodne z zasadą "value for money"). Powyżej </w:t>
            </w:r>
            <w:r w:rsidR="00D9124C">
              <w:rPr>
                <w:rStyle w:val="Corpsdutexte"/>
                <w:color w:val="000000"/>
                <w:lang w:eastAsia="en-US"/>
              </w:rPr>
              <w:t xml:space="preserve">139 </w:t>
            </w:r>
            <w:r>
              <w:rPr>
                <w:rStyle w:val="Corpsdutexte"/>
                <w:color w:val="000000"/>
                <w:lang w:eastAsia="en-US"/>
              </w:rPr>
              <w:t xml:space="preserve">000 EUR beneficjenci powinni stosować otwartą procedurę przetargową.</w:t>
            </w:r>
          </w:p>
          <w:p w:rsidR="00C41189" w:rsidP="00295586">
            <w:pPr>
              <w:pStyle w:val="Corpsdutexte1"/>
              <w:shd w:val="clear" w:color="auto" w:fill="auto"/>
              <w:spacing w:after="0" w:line="226" w:lineRule="exact"/>
              <w:ind w:firstLine="0"/>
              <w:jc w:val="both"/>
              <w:rPr>
                <w:rStyle w:val="Corpsdutexte"/>
                <w:color w:val="000000"/>
                <w:lang w:eastAsia="en-US"/>
              </w:rPr>
            </w:pPr>
          </w:p>
          <w:p>
            <w:pPr>
              <w:pStyle w:val="Corpsdutexte1"/>
              <w:shd w:val="clear" w:color="auto" w:fill="auto"/>
              <w:spacing w:after="0" w:line="226" w:lineRule="exact"/>
              <w:ind w:firstLine="0"/>
              <w:jc w:val="both"/>
              <w:rPr>
                <w:rStyle w:val="Corpsdutexte"/>
                <w:color w:val="000000"/>
                <w:lang w:eastAsia="en-US"/>
              </w:rPr>
            </w:pPr>
            <w:r w:rsidRPr="00652BFC" w:rsidR="00C41189">
              <w:rPr>
                <w:rStyle w:val="Corpsdutexte"/>
                <w:color w:val="000000"/>
                <w:lang w:eastAsia="en-US"/>
              </w:rPr>
              <w:t xml:space="preserve">Pełne pokrycie </w:t>
            </w:r>
            <w:r w:rsidR="00033375">
              <w:rPr>
                <w:rStyle w:val="Corpsdutexte"/>
                <w:color w:val="000000"/>
                <w:lang w:eastAsia="en-US"/>
              </w:rPr>
              <w:t xml:space="preserve">zostanie sprawdzone</w:t>
            </w:r>
            <w:r w:rsidRPr="00652BFC" w:rsidR="00C41189">
              <w:rPr>
                <w:rStyle w:val="Corpsdutexte"/>
                <w:color w:val="000000"/>
                <w:lang w:eastAsia="en-US"/>
              </w:rPr>
              <w:t xml:space="preserve">, jeśli mniej niż </w:t>
            </w:r>
            <w:r w:rsidRPr="00652BFC" w:rsidR="00C41189">
              <w:rPr>
                <w:rStyle w:val="Corpsdutexte"/>
                <w:color w:val="000000"/>
                <w:lang w:val="sl-SI" w:eastAsia="sl-SI"/>
              </w:rPr>
              <w:t xml:space="preserve">10 </w:t>
            </w:r>
            <w:r w:rsidRPr="00652BFC" w:rsidR="00C41189">
              <w:rPr>
                <w:rStyle w:val="Corpsdutexte"/>
                <w:color w:val="000000"/>
                <w:lang w:eastAsia="en-US"/>
              </w:rPr>
              <w:t xml:space="preserve">pozycji </w:t>
            </w:r>
            <w:r w:rsidR="00C41189">
              <w:rPr>
                <w:rStyle w:val="Corpsdutexte"/>
                <w:color w:val="000000"/>
                <w:lang w:eastAsia="en-US"/>
              </w:rPr>
              <w:t xml:space="preserve">jest uwzględnionych </w:t>
            </w:r>
            <w:r w:rsidR="00C41189">
              <w:rPr>
                <w:rStyle w:val="Corpsdutexte"/>
                <w:color w:val="000000"/>
                <w:lang w:eastAsia="en-US"/>
              </w:rPr>
              <w:t xml:space="preserve">w odpowiedniej kategorii kosztów</w:t>
            </w:r>
            <w:r w:rsidRPr="00652BFC" w:rsidR="00C41189">
              <w:rPr>
                <w:rStyle w:val="Corpsdutexte"/>
                <w:color w:val="000000"/>
                <w:lang w:eastAsia="en-US"/>
              </w:rPr>
              <w:t xml:space="preserve">, w przeciwnym razie próbka minimum </w:t>
            </w:r>
            <w:r w:rsidRPr="00652BFC" w:rsidR="00C41189">
              <w:rPr>
                <w:rStyle w:val="Corpsdutexte"/>
                <w:color w:val="000000"/>
                <w:lang w:eastAsia="en-US"/>
              </w:rPr>
              <w:t xml:space="preserve">10 lub </w:t>
            </w:r>
            <w:r w:rsidRPr="00652BFC" w:rsidR="00C41189">
              <w:rPr>
                <w:rStyle w:val="Corpsdutexte"/>
                <w:color w:val="000000"/>
                <w:lang w:eastAsia="en-US"/>
              </w:rPr>
              <w:t xml:space="preserve">10% pozycji, w zależności od tego, która wartość jest większa</w:t>
            </w:r>
            <w:r w:rsidR="00C41189">
              <w:rPr>
                <w:rStyle w:val="Corpsdutexte"/>
                <w:color w:val="000000"/>
                <w:lang w:eastAsia="en-US"/>
              </w:rPr>
              <w:t xml:space="preserve">. </w:t>
            </w:r>
          </w:p>
          <w:p w:rsidR="002B07F5" w:rsidP="008872E8">
            <w:pPr>
              <w:pStyle w:val="Corpsdutexte1"/>
              <w:shd w:val="clear" w:color="auto" w:fill="auto"/>
              <w:spacing w:after="0" w:line="226" w:lineRule="exact"/>
              <w:ind w:firstLine="0"/>
              <w:jc w:val="both"/>
              <w:rPr>
                <w:rStyle w:val="Corpsdutexte"/>
                <w:color w:val="000000"/>
                <w:lang w:eastAsia="en-US"/>
              </w:rPr>
            </w:pPr>
          </w:p>
          <w:p>
            <w:pPr>
              <w:pStyle w:val="Corpsdutexte1"/>
              <w:shd w:val="clear" w:color="auto" w:fill="auto"/>
              <w:spacing w:after="0" w:line="226" w:lineRule="exact"/>
              <w:ind w:firstLine="0"/>
              <w:jc w:val="both"/>
              <w:rPr>
                <w:rStyle w:val="Corpsdutexte"/>
                <w:color w:val="000000"/>
                <w:lang w:eastAsia="en-US"/>
              </w:rPr>
            </w:pPr>
            <w:r>
              <w:rPr>
                <w:rStyle w:val="Corpsdutexte"/>
                <w:color w:val="000000"/>
                <w:lang w:eastAsia="en-US"/>
              </w:rPr>
              <w:t xml:space="preserve">Należy pamiętać, że próbka elementów do sprawdzenia powinna być zgodna z próbkami wybranymi do dalszych kontroli zgodnie z punktami 12, 13, 14, 15 i 16 poniżej. </w:t>
            </w:r>
          </w:p>
          <w:p w:rsidRPr="00652BFC" w:rsidR="002B07F5" w:rsidP="008872E8">
            <w:pPr>
              <w:pStyle w:val="Corpsdutexte1"/>
              <w:shd w:val="clear" w:color="auto" w:fill="auto"/>
              <w:spacing w:after="0" w:line="226" w:lineRule="exact"/>
              <w:ind w:firstLine="0"/>
              <w:jc w:val="both"/>
              <w:rPr>
                <w:rStyle w:val="Corpsdutexte"/>
                <w:color w:val="000000"/>
                <w:lang w:val="sl-SI" w:eastAsia="sl-SI"/>
              </w:rPr>
            </w:pPr>
          </w:p>
        </w:tc>
        <w:tc>
          <w:tcPr>
            <w:tcW w:w="6680" w:type="dxa"/>
            <w:shd w:val="clear" w:color="auto" w:fill="auto"/>
          </w:tcPr>
          <w:p>
            <w:pPr>
              <w:pStyle w:val="Corpsdutexte1"/>
              <w:shd w:val="clear" w:color="auto" w:fill="auto"/>
              <w:spacing w:after="120" w:line="230" w:lineRule="exact"/>
              <w:ind w:firstLine="0"/>
              <w:jc w:val="left"/>
              <w:rPr>
                <w:rStyle w:val="Corpsdutexte"/>
                <w:color w:val="000000"/>
                <w:lang w:eastAsia="en-US"/>
              </w:rPr>
            </w:pPr>
            <w:r>
              <w:rPr>
                <w:rStyle w:val="Corpsdutexte"/>
                <w:color w:val="000000"/>
                <w:lang w:eastAsia="en-US"/>
              </w:rPr>
              <w:t xml:space="preserve">7. </w:t>
            </w:r>
            <w:r w:rsidRPr="00652BFC">
              <w:rPr>
                <w:rStyle w:val="Corpsdutexte"/>
                <w:color w:val="000000"/>
                <w:lang w:eastAsia="en-US"/>
              </w:rPr>
              <w:t xml:space="preserve">Audytor uzyskał dokumenty przetargowe dla każdego </w:t>
            </w:r>
            <w:r>
              <w:rPr>
                <w:rStyle w:val="Corpsdutexte"/>
                <w:color w:val="000000"/>
                <w:lang w:eastAsia="en-US"/>
              </w:rPr>
              <w:t xml:space="preserve">zakupu i </w:t>
            </w:r>
            <w:r w:rsidRPr="00652BFC">
              <w:rPr>
                <w:rStyle w:val="Corpsdutexte"/>
                <w:color w:val="000000"/>
                <w:lang w:eastAsia="en-US"/>
              </w:rPr>
              <w:t xml:space="preserve">zawartej umowy</w:t>
            </w:r>
            <w:r w:rsidR="00505A6A">
              <w:rPr>
                <w:rStyle w:val="Corpsdutexte"/>
                <w:color w:val="000000"/>
                <w:lang w:eastAsia="en-US"/>
              </w:rPr>
              <w:t xml:space="preserve">. </w:t>
            </w:r>
            <w:r>
              <w:rPr>
                <w:rStyle w:val="Corpsdutexte"/>
                <w:color w:val="000000"/>
                <w:lang w:eastAsia="en-US"/>
              </w:rPr>
              <w:t xml:space="preserve">Audytor </w:t>
            </w:r>
            <w:r w:rsidRPr="00652BFC">
              <w:rPr>
                <w:rStyle w:val="Corpsdutexte"/>
                <w:color w:val="000000"/>
                <w:lang w:eastAsia="en-US"/>
              </w:rPr>
              <w:t xml:space="preserve">stwierdził, </w:t>
            </w:r>
            <w:r w:rsidRPr="00652BFC">
              <w:rPr>
                <w:rStyle w:val="Corpsdutexte"/>
                <w:color w:val="000000"/>
                <w:lang w:eastAsia="en-US"/>
              </w:rPr>
              <w:t xml:space="preserve">że przeprowadzono </w:t>
            </w:r>
            <w:r>
              <w:rPr>
                <w:rStyle w:val="Corpsdutexte"/>
                <w:color w:val="000000"/>
                <w:lang w:eastAsia="en-US"/>
              </w:rPr>
              <w:t xml:space="preserve">prawidłowy </w:t>
            </w:r>
            <w:r w:rsidRPr="00652BFC">
              <w:rPr>
                <w:rStyle w:val="Corpsdutexte"/>
                <w:color w:val="000000"/>
                <w:lang w:eastAsia="en-US"/>
              </w:rPr>
              <w:t xml:space="preserve">proces przetargowy </w:t>
            </w:r>
            <w:r>
              <w:rPr>
                <w:rStyle w:val="Corpsdutexte"/>
                <w:color w:val="000000"/>
                <w:lang w:eastAsia="en-US"/>
              </w:rPr>
              <w:t xml:space="preserve">zgodnie z polityką zamówień publicznych </w:t>
            </w:r>
            <w:r w:rsidR="00153F30">
              <w:rPr>
                <w:rStyle w:val="Corpsdutexte"/>
                <w:color w:val="000000"/>
                <w:lang w:eastAsia="en-US"/>
              </w:rPr>
              <w:t xml:space="preserve">Beneficjenta </w:t>
            </w:r>
            <w:r>
              <w:rPr>
                <w:rStyle w:val="Corpsdutexte"/>
                <w:color w:val="000000"/>
                <w:lang w:eastAsia="en-US"/>
              </w:rPr>
              <w:t xml:space="preserve">lub jego zwyczajową </w:t>
            </w:r>
            <w:r>
              <w:rPr>
                <w:rStyle w:val="Corpsdutexte"/>
                <w:color w:val="000000"/>
                <w:lang w:eastAsia="en-US"/>
              </w:rPr>
              <w:t xml:space="preserve">praktyką. W przypadku zamówień powyżej </w:t>
            </w:r>
            <w:r w:rsidR="00D9124C">
              <w:rPr>
                <w:rStyle w:val="Corpsdutexte"/>
                <w:color w:val="000000"/>
                <w:lang w:eastAsia="en-US"/>
              </w:rPr>
              <w:t xml:space="preserve">139 </w:t>
            </w:r>
            <w:r>
              <w:rPr>
                <w:rStyle w:val="Corpsdutexte"/>
                <w:color w:val="000000"/>
                <w:lang w:eastAsia="en-US"/>
              </w:rPr>
              <w:t xml:space="preserve">000 EUR Beneficjent </w:t>
            </w:r>
            <w:r>
              <w:rPr>
                <w:rStyle w:val="Corpsdutexte"/>
                <w:color w:val="000000"/>
                <w:lang w:eastAsia="en-US"/>
              </w:rPr>
              <w:t xml:space="preserve">przygotował</w:t>
            </w:r>
            <w:r>
              <w:rPr>
                <w:rStyle w:val="Corpsdutexte"/>
                <w:color w:val="000000"/>
                <w:lang w:eastAsia="en-US"/>
              </w:rPr>
              <w:t xml:space="preserve"> pisemną </w:t>
            </w:r>
            <w:r w:rsidRPr="00652BFC">
              <w:rPr>
                <w:rStyle w:val="Corpsdutexte"/>
                <w:color w:val="000000"/>
                <w:lang w:eastAsia="en-US"/>
              </w:rPr>
              <w:t xml:space="preserve">analizę </w:t>
            </w:r>
            <w:r w:rsidRPr="00652BFC">
              <w:rPr>
                <w:rStyle w:val="Corpsdutexte"/>
                <w:color w:val="000000"/>
                <w:lang w:eastAsia="en-US"/>
              </w:rPr>
              <w:t xml:space="preserve">na poparcie ostatecznego wyboru </w:t>
            </w:r>
            <w:r w:rsidRPr="00652BFC">
              <w:rPr>
                <w:rStyle w:val="Corpsdutexte"/>
                <w:color w:val="000000"/>
                <w:lang w:eastAsia="en-US"/>
              </w:rPr>
              <w:t xml:space="preserve">dostawcy/podwykonawcy</w:t>
            </w:r>
            <w:r>
              <w:rPr>
                <w:rStyle w:val="Corpsdutexte"/>
                <w:color w:val="000000"/>
                <w:lang w:eastAsia="en-US"/>
              </w:rPr>
              <w:t xml:space="preserve">. </w:t>
            </w:r>
          </w:p>
          <w:p>
            <w:pPr>
              <w:pStyle w:val="Corpsdutexte1"/>
              <w:shd w:val="clear" w:color="auto" w:fill="auto"/>
              <w:spacing w:after="120" w:line="230" w:lineRule="exact"/>
              <w:ind w:firstLine="0"/>
              <w:jc w:val="left"/>
              <w:rPr>
                <w:rStyle w:val="Corpsdutexte"/>
                <w:color w:val="000000"/>
                <w:lang w:eastAsia="en-US"/>
              </w:rPr>
            </w:pPr>
            <w:r w:rsidRPr="00652BFC">
              <w:rPr>
                <w:rStyle w:val="Corpsdutexte"/>
                <w:color w:val="000000"/>
                <w:lang w:eastAsia="en-US"/>
              </w:rPr>
              <w:t xml:space="preserve">Naliczone koszty zostały porównane z fakturami i okazały się takie same. Nie naliczono podatku VAT ani innych możliwych do zidentyfikowania </w:t>
            </w:r>
            <w:r w:rsidRPr="00652BFC">
              <w:rPr>
                <w:rStyle w:val="Corpsdutexte"/>
                <w:color w:val="000000"/>
                <w:lang w:eastAsia="en-US"/>
              </w:rPr>
              <w:t xml:space="preserve">podatków pośrednich, chyba że podatek VAT nie mógł zostać odzyskany.</w:t>
            </w:r>
          </w:p>
          <w:p>
            <w:pPr>
              <w:spacing w:after="120"/>
              <w:rPr>
                <w:rStyle w:val="Corpsdutexte2"/>
                <w:bCs w:val="0"/>
              </w:rPr>
            </w:pPr>
            <w:r>
              <w:rPr>
                <w:rStyle w:val="Corpsdutexte2"/>
                <w:bCs w:val="0"/>
              </w:rPr>
              <w:t xml:space="preserve">Jeśli </w:t>
            </w:r>
            <w:r w:rsidRPr="0068748F">
              <w:rPr>
                <w:rStyle w:val="Corpsdutexte2"/>
                <w:bCs w:val="0"/>
              </w:rPr>
              <w:t xml:space="preserve">Audytor nie otrzyma dowodów na żadną z powyższych sytuacji, kwota </w:t>
            </w:r>
            <w:r>
              <w:rPr>
                <w:rStyle w:val="Corpsdutexte2"/>
                <w:bCs w:val="0"/>
              </w:rPr>
              <w:t xml:space="preserve">kosztu </w:t>
            </w:r>
            <w:r w:rsidRPr="0068748F">
              <w:rPr>
                <w:rStyle w:val="Corpsdutexte2"/>
                <w:bCs w:val="0"/>
              </w:rPr>
              <w:t xml:space="preserve">powinna zostać wymieniona jako wyjątek w raporcie głównym.</w:t>
            </w:r>
          </w:p>
          <w:p w:rsidR="00C41189" w:rsidP="006A6886">
            <w:pPr>
              <w:spacing w:after="120"/>
              <w:rPr>
                <w:rStyle w:val="Corpsdutexte2"/>
                <w:bCs w:val="0"/>
              </w:rPr>
            </w:pPr>
          </w:p>
          <w:p w:rsidR="00C41189" w:rsidP="006A6886">
            <w:pPr>
              <w:spacing w:after="120"/>
              <w:rPr>
                <w:rStyle w:val="Corpsdutexte2"/>
                <w:bCs w:val="0"/>
              </w:rPr>
            </w:pPr>
          </w:p>
          <w:p w:rsidR="00C41189" w:rsidP="006A6886">
            <w:pPr>
              <w:spacing w:after="120"/>
              <w:rPr>
                <w:rStyle w:val="Corpsdutexte2"/>
                <w:bCs w:val="0"/>
              </w:rPr>
            </w:pPr>
          </w:p>
          <w:p w:rsidR="00C41189" w:rsidP="006A6886">
            <w:pPr>
              <w:spacing w:after="120"/>
              <w:rPr>
                <w:rStyle w:val="Corpsdutexte2"/>
                <w:bCs w:val="0"/>
              </w:rPr>
            </w:pPr>
          </w:p>
          <w:p w:rsidR="00C41189" w:rsidP="006A6886">
            <w:pPr>
              <w:spacing w:after="120"/>
              <w:rPr>
                <w:rStyle w:val="Corpsdutexte2"/>
                <w:bCs w:val="0"/>
              </w:rPr>
            </w:pPr>
          </w:p>
          <w:p w:rsidRPr="00652BFC" w:rsidR="00C41189" w:rsidP="006A6886">
            <w:pPr>
              <w:spacing w:after="120"/>
              <w:rPr>
                <w:rStyle w:val="Corpsdutexte"/>
              </w:rPr>
            </w:pPr>
          </w:p>
        </w:tc>
        <w:tc>
          <w:tcPr>
            <w:tcW w:w="3272" w:type="dxa"/>
          </w:tcPr>
          <w:p w:rsidR="00C41189" w:rsidP="00295586">
            <w:pPr>
              <w:pStyle w:val="Corpsdutexte1"/>
              <w:shd w:val="clear" w:color="auto" w:fill="auto"/>
              <w:spacing w:after="120" w:line="230" w:lineRule="exact"/>
              <w:ind w:firstLine="0"/>
              <w:jc w:val="both"/>
              <w:rPr>
                <w:rStyle w:val="Corpsdutexte"/>
                <w:color w:val="000000"/>
                <w:lang w:eastAsia="en-US"/>
              </w:rPr>
            </w:pPr>
          </w:p>
        </w:tc>
      </w:tr>
      <w:tr w:rsidTr="00C321B9">
        <w:tblPrEx>
          <w:tblW w:w="0" w:type="auto"/>
          <w:tblLook w:val="04A0"/>
        </w:tblPrEx>
        <w:trPr>
          <w:trHeight w:val="422"/>
        </w:trPr>
        <w:tc>
          <w:tcPr>
            <w:tcW w:w="11731" w:type="dxa"/>
            <w:gridSpan w:val="2"/>
            <w:shd w:val="clear" w:color="auto" w:fill="auto"/>
            <w:vAlign w:val="center"/>
          </w:tcPr>
          <w:p>
            <w:pPr>
              <w:rPr>
                <w:b/>
                <w:sz w:val="19"/>
                <w:szCs w:val="19"/>
                <w:lang w:val="en-GB"/>
              </w:rPr>
            </w:pPr>
            <w:r w:rsidRPr="00680B4C">
              <w:rPr>
                <w:b/>
                <w:sz w:val="19"/>
                <w:szCs w:val="19"/>
                <w:lang w:val="en-GB"/>
              </w:rPr>
              <w:t xml:space="preserve">Koszty osobowe</w:t>
            </w:r>
          </w:p>
        </w:tc>
        <w:tc>
          <w:tcPr>
            <w:tcW w:w="3272" w:type="dxa"/>
          </w:tcPr>
          <w:p w:rsidRPr="00680B4C" w:rsidR="00C41189" w:rsidP="00FC2CDB">
            <w:pPr>
              <w:rPr>
                <w:b/>
                <w:sz w:val="19"/>
                <w:szCs w:val="19"/>
                <w:lang w:val="en-GB"/>
              </w:rPr>
            </w:pPr>
          </w:p>
        </w:tc>
      </w:tr>
      <w:tr w:rsidTr="00C321B9">
        <w:tblPrEx>
          <w:tblW w:w="0" w:type="auto"/>
          <w:tblLook w:val="04A0"/>
        </w:tblPrEx>
        <w:tc>
          <w:tcPr>
            <w:tcW w:w="5051" w:type="dxa"/>
            <w:shd w:val="clear" w:color="auto" w:fill="auto"/>
          </w:tcPr>
          <w:p>
            <w:pPr>
              <w:pStyle w:val="Corpsdutexte1"/>
              <w:shd w:val="clear" w:color="auto" w:fill="auto"/>
              <w:spacing w:after="120" w:line="226" w:lineRule="exact"/>
              <w:ind w:firstLine="0"/>
              <w:jc w:val="both"/>
              <w:rPr>
                <w:rStyle w:val="Corpsdutexte"/>
                <w:b/>
                <w:i/>
                <w:color w:val="000000"/>
                <w:lang w:eastAsia="en-US"/>
              </w:rPr>
            </w:pPr>
            <w:r w:rsidRPr="00BA61AA">
              <w:rPr>
                <w:b/>
                <w:i/>
                <w:spacing w:val="20"/>
                <w:lang w:val="sl-SI" w:eastAsia="sl-SI"/>
              </w:rPr>
              <w:t xml:space="preserve">8</w:t>
            </w:r>
            <w:r w:rsidRPr="00BA61AA">
              <w:rPr>
                <w:rStyle w:val="Corpsdutexte"/>
                <w:b/>
                <w:i/>
                <w:color w:val="000000"/>
                <w:lang w:eastAsia="en-US"/>
              </w:rPr>
              <w:t xml:space="preserve">. </w:t>
            </w:r>
            <w:r w:rsidRPr="00BA61AA">
              <w:rPr>
                <w:rStyle w:val="Corpsdutexte"/>
                <w:b/>
                <w:i/>
                <w:color w:val="000000"/>
                <w:lang w:eastAsia="en-US"/>
              </w:rPr>
              <w:t xml:space="preserve">Koszty</w:t>
            </w:r>
            <w:r w:rsidRPr="00BA61AA">
              <w:rPr>
                <w:rStyle w:val="Corpsdutexte"/>
                <w:b/>
                <w:i/>
                <w:color w:val="000000"/>
                <w:lang w:eastAsia="en-US"/>
              </w:rPr>
              <w:t xml:space="preserve"> osobowe: </w:t>
            </w:r>
          </w:p>
          <w:p>
            <w:pPr>
              <w:pStyle w:val="Corpsdutexte1"/>
              <w:spacing w:after="120" w:line="226" w:lineRule="exact"/>
              <w:ind w:firstLine="0"/>
              <w:jc w:val="both"/>
              <w:rPr>
                <w:rStyle w:val="Corpsdutexte"/>
                <w:b/>
                <w:color w:val="000000"/>
                <w:lang w:eastAsia="en-US"/>
              </w:rPr>
            </w:pPr>
            <w:r w:rsidRPr="002C27CE">
              <w:rPr>
                <w:rStyle w:val="Corpsdutexte"/>
                <w:b/>
                <w:color w:val="000000"/>
                <w:lang w:eastAsia="en-US"/>
              </w:rPr>
              <w:t xml:space="preserve">Audytor dokonał przeglądu </w:t>
            </w:r>
            <w:r w:rsidRPr="002C27CE" w:rsidR="008E2DFE">
              <w:rPr>
                <w:rStyle w:val="Corpsdutexte"/>
                <w:b/>
                <w:color w:val="000000"/>
                <w:lang w:eastAsia="en-US"/>
              </w:rPr>
              <w:t xml:space="preserve">umowy </w:t>
            </w:r>
            <w:r w:rsidRPr="002C27CE">
              <w:rPr>
                <w:rStyle w:val="Corpsdutexte"/>
                <w:b/>
                <w:color w:val="000000"/>
                <w:lang w:eastAsia="en-US"/>
              </w:rPr>
              <w:t xml:space="preserve">o dotację </w:t>
            </w:r>
            <w:r w:rsidRPr="002C27CE">
              <w:rPr>
                <w:rStyle w:val="Corpsdutexte"/>
                <w:b/>
                <w:color w:val="000000"/>
                <w:lang w:eastAsia="en-US"/>
              </w:rPr>
              <w:t xml:space="preserve">(w tym załączników opisujących metodologię stosowaną do obliczania kosztów personelu) i uzyskał od beneficjenta wykaz wszystkich stawek personelu obliczonych zgodnie z metodologią opisaną </w:t>
            </w:r>
            <w:r w:rsidRPr="002C27CE">
              <w:rPr>
                <w:rStyle w:val="Corpsdutexte"/>
                <w:b/>
                <w:color w:val="000000"/>
                <w:lang w:eastAsia="en-US"/>
              </w:rPr>
              <w:t xml:space="preserve">w umowie </w:t>
            </w:r>
            <w:r w:rsidRPr="002C27CE">
              <w:rPr>
                <w:rStyle w:val="Corpsdutexte"/>
                <w:b/>
                <w:color w:val="000000"/>
                <w:lang w:eastAsia="en-US"/>
              </w:rPr>
              <w:t xml:space="preserve">o dotację</w:t>
            </w:r>
            <w:r w:rsidRPr="002C27CE">
              <w:rPr>
                <w:rStyle w:val="Corpsdutexte"/>
                <w:b/>
                <w:color w:val="000000"/>
                <w:lang w:eastAsia="en-US"/>
              </w:rPr>
              <w:t xml:space="preserve">.</w:t>
            </w:r>
          </w:p>
          <w:p>
            <w:pPr>
              <w:pStyle w:val="Corpsdutexte1"/>
              <w:spacing w:after="120" w:line="226" w:lineRule="exact"/>
              <w:ind w:firstLine="0"/>
              <w:jc w:val="both"/>
              <w:rPr>
                <w:rStyle w:val="Corpsdutexte"/>
                <w:b/>
                <w:color w:val="000000"/>
                <w:lang w:eastAsia="en-US"/>
              </w:rPr>
            </w:pPr>
            <w:r w:rsidRPr="002C27CE">
              <w:rPr>
                <w:rStyle w:val="Corpsdutexte"/>
                <w:b/>
                <w:color w:val="000000"/>
                <w:lang w:eastAsia="en-US"/>
              </w:rPr>
              <w:t xml:space="preserve">Audytor sprawdzi, czy kalkulacja kosztów personelu wyklucza koszty niekwalifikowalne.</w:t>
            </w:r>
          </w:p>
          <w:p>
            <w:pPr>
              <w:pStyle w:val="Corpsdutexte1"/>
              <w:spacing w:after="120" w:line="226" w:lineRule="exact"/>
              <w:ind w:firstLine="0"/>
              <w:jc w:val="both"/>
              <w:rPr>
                <w:rStyle w:val="Corpsdutexte"/>
                <w:b/>
                <w:color w:val="000000"/>
                <w:lang w:eastAsia="en-US"/>
              </w:rPr>
            </w:pPr>
            <w:r w:rsidRPr="002C27CE">
              <w:rPr>
                <w:rStyle w:val="Corpsdutexte"/>
                <w:b/>
                <w:color w:val="000000"/>
                <w:lang w:eastAsia="en-US"/>
              </w:rPr>
              <w:t xml:space="preserve">Audytor sprawdzi koszty personelu na </w:t>
            </w:r>
            <w:r w:rsidRPr="002C27CE" w:rsidR="00C75ACE">
              <w:rPr>
                <w:rStyle w:val="Corpsdutexte"/>
                <w:b/>
                <w:color w:val="000000"/>
                <w:lang w:eastAsia="en-US"/>
              </w:rPr>
              <w:t xml:space="preserve">podstawie następującego przykładu</w:t>
            </w:r>
            <w:r w:rsidRPr="002C27CE">
              <w:rPr>
                <w:rStyle w:val="Corpsdutexte"/>
                <w:b/>
                <w:color w:val="000000"/>
                <w:lang w:eastAsia="en-US"/>
              </w:rPr>
              <w:t xml:space="preserve">:</w:t>
            </w:r>
          </w:p>
          <w:p>
            <w:pPr>
              <w:pStyle w:val="Corpsdutexte1"/>
              <w:spacing w:after="120" w:line="226" w:lineRule="exact"/>
              <w:ind w:firstLine="0"/>
              <w:jc w:val="both"/>
              <w:rPr>
                <w:rStyle w:val="Corpsdutexte"/>
                <w:color w:val="000000"/>
                <w:lang w:eastAsia="en-US"/>
              </w:rPr>
            </w:pPr>
            <w:r w:rsidRPr="002C27CE">
              <w:rPr>
                <w:rStyle w:val="Corpsdutexte"/>
                <w:color w:val="000000"/>
                <w:lang w:eastAsia="en-US"/>
              </w:rPr>
              <w:t xml:space="preserve">- pełna ochrona, jeśli zatrudnionych jest mniej niż 10 pracowników (lub </w:t>
            </w:r>
            <w:r w:rsidRPr="002C27CE">
              <w:rPr>
                <w:rStyle w:val="Corpsdutexte"/>
                <w:color w:val="000000"/>
                <w:lang w:eastAsia="en-US"/>
              </w:rPr>
              <w:t xml:space="preserve">personel zrównany z pracownikami)</w:t>
            </w:r>
          </w:p>
          <w:p>
            <w:pPr>
              <w:pStyle w:val="Corpsdutexte1"/>
              <w:spacing w:after="120" w:line="226" w:lineRule="exact"/>
              <w:ind w:firstLine="0"/>
              <w:jc w:val="both"/>
              <w:rPr>
                <w:rStyle w:val="Corpsdutexte"/>
                <w:color w:val="000000"/>
                <w:lang w:eastAsia="en-US"/>
              </w:rPr>
            </w:pPr>
            <w:r w:rsidRPr="002C27CE">
              <w:rPr>
                <w:rStyle w:val="Corpsdutexte"/>
                <w:color w:val="000000"/>
                <w:lang w:eastAsia="en-US"/>
              </w:rPr>
              <w:t xml:space="preserve">- w przeciwnym razie próba minimum 10 lub 10% pracowników, w zależności od tego, która z tych wartości jest większa. </w:t>
            </w:r>
          </w:p>
          <w:p>
            <w:pPr>
              <w:pStyle w:val="Corpsdutexte1"/>
              <w:shd w:val="clear" w:color="auto" w:fill="auto"/>
              <w:spacing w:after="120" w:line="226" w:lineRule="exact"/>
              <w:ind w:firstLine="0"/>
              <w:jc w:val="both"/>
              <w:rPr>
                <w:rStyle w:val="Corpsdutexte"/>
                <w:color w:val="000000"/>
                <w:lang w:eastAsia="en-US"/>
              </w:rPr>
            </w:pPr>
            <w:r w:rsidRPr="002C27CE">
              <w:rPr>
                <w:rStyle w:val="Corpsdutexte"/>
                <w:color w:val="000000"/>
                <w:lang w:eastAsia="en-US"/>
              </w:rPr>
              <w:t xml:space="preserve">Tam, gdzie stosowany jest dobór próby, wybór powinien być losowy w celu uzyskania reprezentatywnej próby.</w:t>
            </w:r>
          </w:p>
          <w:p w:rsidRPr="002C27CE" w:rsidR="00C41189" w:rsidP="00514EFE">
            <w:pPr>
              <w:pStyle w:val="Corpsdutexte1"/>
              <w:shd w:val="clear" w:color="auto" w:fill="auto"/>
              <w:spacing w:after="120" w:line="226" w:lineRule="exact"/>
              <w:ind w:firstLine="0"/>
              <w:jc w:val="both"/>
              <w:rPr>
                <w:rStyle w:val="Corpsdutexte"/>
                <w:color w:val="000000"/>
                <w:lang w:eastAsia="en-US"/>
              </w:rPr>
            </w:pPr>
          </w:p>
          <w:p>
            <w:pPr>
              <w:pStyle w:val="Corpsdutexte1"/>
              <w:shd w:val="clear" w:color="auto" w:fill="auto"/>
              <w:spacing w:after="120" w:line="226" w:lineRule="exact"/>
              <w:ind w:firstLine="0"/>
              <w:jc w:val="both"/>
              <w:rPr>
                <w:rStyle w:val="Corpsdutexte"/>
                <w:color w:val="000000"/>
                <w:lang w:eastAsia="en-US"/>
              </w:rPr>
            </w:pPr>
            <w:r w:rsidRPr="002C27CE">
              <w:rPr>
                <w:rStyle w:val="Corpsdutexte"/>
                <w:b/>
                <w:color w:val="000000"/>
                <w:lang w:eastAsia="en-US"/>
              </w:rPr>
              <w:t xml:space="preserve">8.1 </w:t>
            </w:r>
            <w:r w:rsidRPr="002C27CE">
              <w:rPr>
                <w:rStyle w:val="Corpsdutexte"/>
                <w:color w:val="000000"/>
                <w:lang w:eastAsia="en-US"/>
              </w:rPr>
              <w:t xml:space="preserve">Audytor sprawdza, czy cały personel wymieniony w kategorii kosztów personelu jest zgodny z art. II.19.2 (a), tj. </w:t>
            </w:r>
            <w:r w:rsidRPr="002C27CE">
              <w:rPr>
                <w:rStyle w:val="Corpsdutexte"/>
                <w:color w:val="000000"/>
                <w:lang w:eastAsia="en-US"/>
              </w:rPr>
              <w:t xml:space="preserve">II.19.2 (a), </w:t>
            </w:r>
            <w:r w:rsidRPr="00BA61AA">
              <w:rPr>
                <w:rStyle w:val="Corpsdutexte"/>
                <w:color w:val="000000"/>
                <w:lang w:eastAsia="en-US"/>
              </w:rPr>
              <w:t xml:space="preserve">tj. </w:t>
            </w:r>
          </w:p>
          <w:p>
            <w:pPr>
              <w:pStyle w:val="Corpsdutexte1"/>
              <w:shd w:val="clear" w:color="auto" w:fill="auto"/>
              <w:spacing w:after="120" w:line="226" w:lineRule="exact"/>
              <w:ind w:start="284" w:firstLine="0"/>
              <w:jc w:val="both"/>
              <w:rPr>
                <w:rStyle w:val="Corpsdutexte"/>
                <w:color w:val="000000"/>
                <w:lang w:eastAsia="en-US"/>
              </w:rPr>
            </w:pPr>
            <w:r w:rsidRPr="00BA61AA">
              <w:rPr>
                <w:rStyle w:val="Corpsdutexte"/>
                <w:color w:val="000000"/>
                <w:lang w:eastAsia="en-US"/>
              </w:rPr>
              <w:t xml:space="preserve">* osoby są </w:t>
            </w:r>
            <w:r w:rsidRPr="002C27CE">
              <w:rPr>
                <w:rStyle w:val="Corpsdutexte"/>
                <w:color w:val="000000"/>
                <w:lang w:eastAsia="en-US"/>
              </w:rPr>
              <w:t xml:space="preserve">zatrudnione </w:t>
            </w:r>
            <w:r w:rsidRPr="002C27CE">
              <w:rPr>
                <w:rStyle w:val="Corpsdutexte"/>
                <w:b/>
                <w:color w:val="000000"/>
                <w:lang w:eastAsia="en-US"/>
              </w:rPr>
              <w:t xml:space="preserve">na podstawie umowy o pracę </w:t>
            </w:r>
            <w:r w:rsidRPr="002C27CE">
              <w:rPr>
                <w:rStyle w:val="Corpsdutexte"/>
                <w:color w:val="000000"/>
                <w:lang w:eastAsia="en-US"/>
              </w:rPr>
              <w:t xml:space="preserve">z Beneficjentem lub </w:t>
            </w:r>
            <w:r w:rsidRPr="002C27CE">
              <w:rPr>
                <w:rStyle w:val="Corpsdutexte"/>
                <w:b/>
                <w:color w:val="000000"/>
                <w:lang w:eastAsia="en-US"/>
              </w:rPr>
              <w:t xml:space="preserve">równoważnego aktu powołującego. </w:t>
            </w:r>
            <w:r w:rsidRPr="002C27CE">
              <w:rPr>
                <w:rStyle w:val="Corpsdutexte"/>
                <w:color w:val="000000"/>
                <w:lang w:eastAsia="en-US"/>
              </w:rPr>
              <w:t xml:space="preserve">Personel powinien być bezpośrednio zatrudniony przez Beneficjenta (lub jego podmioty stowarzyszone</w:t>
            </w:r>
            <w:r w:rsidRPr="002C27CE">
              <w:rPr>
                <w:rStyle w:val="Corpsdutexte"/>
                <w:color w:val="000000"/>
                <w:lang w:eastAsia="en-US"/>
              </w:rPr>
              <w:t xml:space="preserve">, jeśli jest to przewidziane w umowie o dofinansowanie) zgodnie z ustawodawstwem krajowym.</w:t>
            </w:r>
          </w:p>
          <w:p>
            <w:pPr>
              <w:pStyle w:val="Corpsdutexte1"/>
              <w:shd w:val="clear" w:color="auto" w:fill="auto"/>
              <w:spacing w:after="120" w:line="226" w:lineRule="exact"/>
              <w:ind w:start="284" w:firstLine="0"/>
              <w:jc w:val="both"/>
              <w:rPr>
                <w:rStyle w:val="Corpsdutexte"/>
                <w:color w:val="000000"/>
                <w:lang w:eastAsia="en-US"/>
              </w:rPr>
            </w:pPr>
            <w:r w:rsidRPr="002C27CE">
              <w:rPr>
                <w:rStyle w:val="Corpsdutexte"/>
                <w:color w:val="000000"/>
                <w:lang w:eastAsia="en-US"/>
              </w:rPr>
              <w:t xml:space="preserve">* osoby są </w:t>
            </w:r>
            <w:r w:rsidRPr="002C27CE">
              <w:rPr>
                <w:rStyle w:val="Corpsdutexte"/>
                <w:b/>
                <w:color w:val="000000"/>
                <w:lang w:eastAsia="en-US"/>
              </w:rPr>
              <w:t xml:space="preserve">przypisane do projektu</w:t>
            </w:r>
          </w:p>
          <w:p>
            <w:pPr>
              <w:pStyle w:val="Corpsdutexte1"/>
              <w:spacing w:after="120" w:line="226" w:lineRule="exact"/>
              <w:ind w:start="284" w:firstLine="0"/>
              <w:jc w:val="both"/>
              <w:rPr>
                <w:rStyle w:val="Corpsdutexte"/>
                <w:color w:val="000000"/>
                <w:lang w:eastAsia="en-US"/>
              </w:rPr>
            </w:pPr>
            <w:r w:rsidRPr="002C27CE">
              <w:rPr>
                <w:rStyle w:val="Corpsdutexte"/>
                <w:color w:val="000000"/>
                <w:lang w:eastAsia="en-US"/>
              </w:rPr>
              <w:t xml:space="preserve">W przypadku, gdy personel dotyczy </w:t>
            </w:r>
            <w:r w:rsidRPr="002C27CE">
              <w:rPr>
                <w:rStyle w:val="Corpsdutexte"/>
                <w:b/>
                <w:color w:val="000000"/>
                <w:lang w:eastAsia="en-US"/>
              </w:rPr>
              <w:t xml:space="preserve">osób fizycznych </w:t>
            </w:r>
            <w:r w:rsidRPr="002C27CE">
              <w:rPr>
                <w:rStyle w:val="Corpsdutexte"/>
                <w:color w:val="000000"/>
                <w:lang w:eastAsia="en-US"/>
              </w:rPr>
              <w:t xml:space="preserve">pracujących na podstawie umowy z Beneficjentem innej niż umowa o pracę, mogą one zostać zaliczone do takich kosztów personelu, o ile spełnione są następujące warunki:</w:t>
            </w:r>
          </w:p>
          <w:p>
            <w:pPr>
              <w:pStyle w:val="Corpsdutexte1"/>
              <w:spacing w:after="120" w:line="226" w:lineRule="exact"/>
              <w:ind w:start="284" w:firstLine="0"/>
              <w:jc w:val="both"/>
              <w:rPr>
                <w:rStyle w:val="Corpsdutexte"/>
                <w:color w:val="000000"/>
                <w:lang w:eastAsia="en-US"/>
              </w:rPr>
            </w:pPr>
            <w:r w:rsidRPr="002C27CE">
              <w:rPr>
                <w:rStyle w:val="Corpsdutexte"/>
                <w:color w:val="000000"/>
                <w:lang w:eastAsia="en-US"/>
              </w:rPr>
              <w:t xml:space="preserve">(i)</w:t>
              <w:tab/>
              <w:t xml:space="preserve">osoba fizyczna pracuje zgodnie z instrukcjami</w:t>
            </w:r>
            <w:r w:rsidRPr="002C27CE">
              <w:rPr>
                <w:rStyle w:val="Corpsdutexte"/>
                <w:color w:val="000000"/>
                <w:lang w:eastAsia="en-US"/>
              </w:rPr>
              <w:t xml:space="preserve">Beneficjenta i, o ile nie uzgodniono inaczej z </w:t>
            </w:r>
            <w:r w:rsidRPr="002C27CE">
              <w:rPr>
                <w:rStyle w:val="Corpsdutexte"/>
                <w:color w:val="000000"/>
                <w:lang w:eastAsia="en-US"/>
              </w:rPr>
              <w:t xml:space="preserve">Beneficjentem, w siedzibie </w:t>
            </w:r>
            <w:r w:rsidRPr="002C27CE" w:rsidR="00153F30">
              <w:rPr>
                <w:rStyle w:val="Corpsdutexte"/>
                <w:color w:val="000000"/>
                <w:lang w:eastAsia="en-US"/>
              </w:rPr>
              <w:t xml:space="preserve">Beneficjenta</w:t>
            </w:r>
            <w:r w:rsidRPr="002C27CE">
              <w:rPr>
                <w:rStyle w:val="Corpsdutexte"/>
                <w:color w:val="000000"/>
                <w:lang w:eastAsia="en-US"/>
              </w:rPr>
              <w:t xml:space="preserve">;</w:t>
            </w:r>
          </w:p>
          <w:p>
            <w:pPr>
              <w:pStyle w:val="Corpsdutexte1"/>
              <w:spacing w:after="120" w:line="226" w:lineRule="exact"/>
              <w:ind w:start="284" w:firstLine="0"/>
              <w:jc w:val="both"/>
              <w:rPr>
                <w:rStyle w:val="Corpsdutexte"/>
                <w:color w:val="000000"/>
                <w:lang w:eastAsia="en-US"/>
              </w:rPr>
            </w:pPr>
            <w:r w:rsidRPr="002C27CE">
              <w:rPr>
                <w:rStyle w:val="Corpsdutexte"/>
                <w:color w:val="000000"/>
                <w:lang w:eastAsia="en-US"/>
              </w:rPr>
              <w:t xml:space="preserve">(ii)</w:t>
              <w:tab/>
              <w:t xml:space="preserve">wynik pracy należy do</w:t>
            </w:r>
            <w:r w:rsidRPr="002C27CE">
              <w:rPr>
                <w:rStyle w:val="Corpsdutexte"/>
                <w:color w:val="000000"/>
                <w:lang w:eastAsia="en-US"/>
              </w:rPr>
              <w:t xml:space="preserve">Beneficjenta; oraz</w:t>
            </w:r>
          </w:p>
          <w:p>
            <w:pPr>
              <w:pStyle w:val="Corpsdutexte1"/>
              <w:shd w:val="clear" w:color="auto" w:fill="auto"/>
              <w:spacing w:after="120" w:line="226" w:lineRule="exact"/>
              <w:ind w:start="284" w:firstLine="0"/>
              <w:jc w:val="both"/>
              <w:rPr>
                <w:rStyle w:val="Corpsdutexte"/>
                <w:color w:val="000000"/>
                <w:lang w:eastAsia="en-US"/>
              </w:rPr>
            </w:pPr>
            <w:r w:rsidRPr="002C27CE">
              <w:rPr>
                <w:rStyle w:val="Corpsdutexte"/>
                <w:color w:val="000000"/>
                <w:lang w:eastAsia="en-US"/>
              </w:rPr>
              <w:t xml:space="preserve">(iii)</w:t>
              <w:tab/>
              <w:t xml:space="preserve">koszty nie różnią się znacząco od kosztów personelu wykonującego podobne zadania na podstawie umowy o pracę z</w:t>
            </w:r>
            <w:r w:rsidRPr="002C27CE">
              <w:rPr>
                <w:rStyle w:val="Corpsdutexte"/>
                <w:color w:val="000000"/>
                <w:lang w:eastAsia="en-US"/>
              </w:rPr>
              <w:t xml:space="preserve">Beneficjentem</w:t>
            </w:r>
          </w:p>
          <w:p>
            <w:pPr>
              <w:pStyle w:val="Corpsdutexte1"/>
              <w:shd w:val="clear" w:color="auto" w:fill="auto"/>
              <w:spacing w:after="120" w:line="226" w:lineRule="exact"/>
              <w:ind w:firstLine="0"/>
              <w:jc w:val="both"/>
              <w:rPr>
                <w:rStyle w:val="Corpsdutexte"/>
                <w:color w:val="000000"/>
                <w:lang w:eastAsia="en-US"/>
              </w:rPr>
            </w:pPr>
            <w:r w:rsidRPr="002C27CE" w:rsidR="00C41189">
              <w:rPr>
                <w:rStyle w:val="Corpsdutexte"/>
                <w:color w:val="000000"/>
                <w:lang w:eastAsia="en-US"/>
              </w:rPr>
              <w:t xml:space="preserve">Audytor uzyskuje </w:t>
            </w:r>
            <w:r w:rsidRPr="002C27CE">
              <w:rPr>
                <w:rStyle w:val="Corpsdutexte"/>
                <w:color w:val="000000"/>
                <w:lang w:eastAsia="en-US"/>
              </w:rPr>
              <w:t xml:space="preserve">:</w:t>
            </w:r>
          </w:p>
          <w:p>
            <w:pPr>
              <w:pStyle w:val="Corpsdutexte1"/>
              <w:shd w:val="clear" w:color="auto" w:fill="auto"/>
              <w:spacing w:after="120" w:line="226" w:lineRule="exact"/>
              <w:ind w:firstLine="0"/>
              <w:jc w:val="both"/>
              <w:rPr>
                <w:rStyle w:val="Corpsdutexte"/>
                <w:color w:val="000000"/>
                <w:lang w:eastAsia="en-US"/>
              </w:rPr>
            </w:pPr>
            <w:r w:rsidRPr="002C27CE" w:rsidR="00ED3670">
              <w:rPr>
                <w:rStyle w:val="Corpsdutexte"/>
                <w:color w:val="000000"/>
                <w:lang w:eastAsia="en-US"/>
              </w:rPr>
              <w:t xml:space="preserve">(1) </w:t>
            </w:r>
            <w:r w:rsidRPr="002C27CE" w:rsidR="00ED3670">
              <w:rPr>
                <w:rStyle w:val="Corpsdutexte"/>
                <w:color w:val="000000"/>
                <w:lang w:eastAsia="en-US"/>
              </w:rPr>
              <w:t xml:space="preserve">status zatrudnienia/warunki/umowy </w:t>
            </w:r>
            <w:r w:rsidRPr="002C27CE">
              <w:rPr>
                <w:rStyle w:val="Corpsdutexte"/>
                <w:color w:val="000000"/>
                <w:lang w:eastAsia="en-US"/>
              </w:rPr>
              <w:t xml:space="preserve">(lub </w:t>
            </w:r>
            <w:r w:rsidRPr="002C27CE">
              <w:rPr>
                <w:rStyle w:val="Corpsdutexte"/>
                <w:color w:val="000000"/>
                <w:lang w:eastAsia="en-US"/>
              </w:rPr>
              <w:t xml:space="preserve">równoważne</w:t>
            </w:r>
            <w:r w:rsidRPr="002C27CE">
              <w:rPr>
                <w:rStyle w:val="Corpsdutexte"/>
                <w:color w:val="000000"/>
                <w:lang w:eastAsia="en-US"/>
              </w:rPr>
              <w:t xml:space="preserve">) i listy przydziału wybranych pracowników (lub innego personelu utożsamianego z pracownikami) i </w:t>
            </w:r>
            <w:r w:rsidRPr="002C27CE">
              <w:rPr>
                <w:rStyle w:val="Corpsdutexte"/>
                <w:color w:val="000000"/>
                <w:lang w:eastAsia="en-US"/>
              </w:rPr>
              <w:t xml:space="preserve">porówna je ze standardową umową o pracę (lub równoważną) stosowaną przez Beneficjenta</w:t>
            </w:r>
          </w:p>
          <w:p>
            <w:pPr>
              <w:pStyle w:val="Corpsdutexte1"/>
              <w:shd w:val="clear" w:color="auto" w:fill="auto"/>
              <w:spacing w:after="120" w:line="226" w:lineRule="exact"/>
              <w:ind w:firstLine="0"/>
              <w:jc w:val="both"/>
              <w:rPr>
                <w:rStyle w:val="Corpsdutexte"/>
                <w:color w:val="000000"/>
                <w:lang w:eastAsia="en-US"/>
              </w:rPr>
            </w:pPr>
            <w:r w:rsidRPr="002C27CE">
              <w:rPr>
                <w:rStyle w:val="Corpsdutexte"/>
                <w:color w:val="000000"/>
                <w:lang w:eastAsia="en-US"/>
              </w:rPr>
              <w:t xml:space="preserve">(2) wykaz </w:t>
            </w:r>
            <w:r w:rsidRPr="002C27CE">
              <w:rPr>
                <w:rStyle w:val="Corpsdutexte"/>
                <w:color w:val="000000"/>
                <w:lang w:eastAsia="en-US"/>
              </w:rPr>
              <w:t xml:space="preserve">osób objętych próbą, ze wskazaniem okresu(-ów), w którym(-ych) pracowały na rzecz projektu, ich stanowiska (klasyfikacja lub kategoria) i rodzaju umowy</w:t>
            </w:r>
          </w:p>
          <w:p>
            <w:pPr>
              <w:pStyle w:val="Corpsdutexte1"/>
              <w:shd w:val="clear" w:color="auto" w:fill="auto"/>
              <w:spacing w:after="120" w:line="226" w:lineRule="exact"/>
              <w:ind w:firstLine="0"/>
              <w:jc w:val="both"/>
              <w:rPr>
                <w:rStyle w:val="Corpsdutexte"/>
                <w:color w:val="000000"/>
                <w:lang w:eastAsia="en-US"/>
              </w:rPr>
            </w:pPr>
            <w:r w:rsidRPr="002C27CE">
              <w:rPr>
                <w:rStyle w:val="Corpsdutexte"/>
                <w:color w:val="000000"/>
                <w:lang w:eastAsia="en-US"/>
              </w:rPr>
              <w:t xml:space="preserve">(3) odcinki wypłat </w:t>
            </w:r>
            <w:r w:rsidRPr="002C27CE" w:rsidR="000F0111">
              <w:rPr>
                <w:rStyle w:val="Corpsdutexte"/>
                <w:color w:val="000000"/>
                <w:lang w:eastAsia="en-US"/>
              </w:rPr>
              <w:t xml:space="preserve">(pracownicy)</w:t>
            </w:r>
            <w:r w:rsidRPr="002C27CE">
              <w:rPr>
                <w:rStyle w:val="Corpsdutexte"/>
                <w:color w:val="000000"/>
                <w:lang w:eastAsia="en-US"/>
              </w:rPr>
              <w:t xml:space="preserve">/faktury </w:t>
            </w:r>
            <w:r w:rsidRPr="002C27CE" w:rsidR="000F0111">
              <w:rPr>
                <w:rStyle w:val="Corpsdutexte"/>
                <w:color w:val="000000"/>
                <w:lang w:eastAsia="en-US"/>
              </w:rPr>
              <w:t xml:space="preserve">(osoby fizyczne inne niż pracownicy) </w:t>
            </w:r>
            <w:r w:rsidRPr="002C27CE">
              <w:rPr>
                <w:rStyle w:val="Corpsdutexte"/>
                <w:color w:val="000000"/>
                <w:lang w:eastAsia="en-US"/>
              </w:rPr>
              <w:t xml:space="preserve">osób objętych próbą</w:t>
            </w:r>
          </w:p>
          <w:p>
            <w:pPr>
              <w:pStyle w:val="Corpsdutexte1"/>
              <w:shd w:val="clear" w:color="auto" w:fill="auto"/>
              <w:spacing w:after="120" w:line="226" w:lineRule="exact"/>
              <w:ind w:firstLine="0"/>
              <w:jc w:val="both"/>
            </w:pPr>
            <w:r w:rsidRPr="002C27CE">
              <w:rPr>
                <w:rStyle w:val="Corpsdutexte"/>
                <w:color w:val="000000"/>
                <w:lang w:eastAsia="en-US"/>
              </w:rPr>
              <w:t xml:space="preserve">(4) </w:t>
            </w:r>
            <w:r w:rsidRPr="002C27CE">
              <w:t xml:space="preserve">uzgodnienie kosztów personelu zadeklarowanych w sprawozdaniu finansowym (sprawozdaniach finansowych) z systemem księgowym (księgowość projektu i księga główna) oraz systemem płacowym</w:t>
            </w:r>
          </w:p>
          <w:p>
            <w:pPr>
              <w:jc w:val="both"/>
              <w:rPr>
                <w:sz w:val="19"/>
                <w:szCs w:val="19"/>
              </w:rPr>
            </w:pPr>
            <w:r w:rsidRPr="002C27CE">
              <w:rPr>
                <w:rStyle w:val="Corpsdutexte"/>
              </w:rPr>
              <w:t xml:space="preserve">(5) </w:t>
            </w:r>
            <w:r w:rsidRPr="002C27CE">
              <w:rPr>
                <w:sz w:val="19"/>
                <w:szCs w:val="19"/>
              </w:rPr>
              <w:t xml:space="preserve">zwyczajowa polityka Beneficjenta dotycząca </w:t>
            </w:r>
            <w:r w:rsidRPr="002C27CE">
              <w:rPr>
                <w:sz w:val="19"/>
                <w:szCs w:val="19"/>
              </w:rPr>
              <w:t xml:space="preserve">kwestii</w:t>
            </w:r>
            <w:r w:rsidRPr="002C27CE">
              <w:rPr>
                <w:sz w:val="19"/>
                <w:szCs w:val="19"/>
              </w:rPr>
              <w:t xml:space="preserve"> płacowych </w:t>
            </w:r>
            <w:r w:rsidRPr="002C27CE">
              <w:rPr>
                <w:sz w:val="19"/>
                <w:szCs w:val="19"/>
              </w:rPr>
              <w:t xml:space="preserve">(np. polityka wynagrodzeń, polityka nadgodzin, wynagrodzenie zmienne);</w:t>
            </w:r>
          </w:p>
          <w:p>
            <w:pPr>
              <w:jc w:val="both"/>
              <w:rPr>
                <w:sz w:val="19"/>
                <w:szCs w:val="19"/>
              </w:rPr>
            </w:pPr>
            <w:r w:rsidRPr="002C27CE">
              <w:rPr>
                <w:sz w:val="19"/>
                <w:szCs w:val="19"/>
              </w:rPr>
              <w:t xml:space="preserve">(6) obowiązujące prawo krajowe dotyczące podatków, pracy i ubezpieczeń społecznych oraz</w:t>
            </w:r>
          </w:p>
          <w:p>
            <w:pPr>
              <w:jc w:val="both"/>
              <w:rPr>
                <w:sz w:val="19"/>
                <w:szCs w:val="19"/>
              </w:rPr>
            </w:pPr>
            <w:r w:rsidRPr="002C27CE">
              <w:rPr>
                <w:sz w:val="19"/>
                <w:szCs w:val="19"/>
              </w:rPr>
              <w:t xml:space="preserve">(7) wszelkie inne dokumenty potwierdzające zadeklarowane koszty personelu.</w:t>
            </w:r>
          </w:p>
          <w:p w:rsidRPr="002C27CE" w:rsidR="00ED3670" w:rsidP="00C0798A">
            <w:pPr>
              <w:pStyle w:val="Corpsdutexte1"/>
              <w:shd w:val="clear" w:color="auto" w:fill="auto"/>
              <w:spacing w:after="120" w:line="226" w:lineRule="exact"/>
              <w:ind w:firstLine="0"/>
              <w:jc w:val="both"/>
              <w:rPr>
                <w:rStyle w:val="Corpsdutexte"/>
                <w:color w:val="000000"/>
                <w:lang w:eastAsia="en-US"/>
              </w:rPr>
            </w:pPr>
          </w:p>
          <w:p>
            <w:pPr>
              <w:pStyle w:val="Corpsdutexte1"/>
              <w:shd w:val="clear" w:color="auto" w:fill="auto"/>
              <w:spacing w:after="120" w:line="226" w:lineRule="exact"/>
              <w:ind w:firstLine="0"/>
              <w:jc w:val="both"/>
              <w:rPr>
                <w:rStyle w:val="Corpsdutexte"/>
                <w:color w:val="000000"/>
                <w:lang w:eastAsia="en-US"/>
              </w:rPr>
            </w:pPr>
            <w:r w:rsidRPr="002C27CE" w:rsidR="000F0111">
              <w:rPr>
                <w:rStyle w:val="Corpsdutexte"/>
                <w:color w:val="000000"/>
                <w:lang w:eastAsia="en-US"/>
              </w:rPr>
              <w:t xml:space="preserve">Na podstawie powyższego </w:t>
            </w:r>
            <w:r w:rsidRPr="002C27CE">
              <w:rPr>
                <w:rStyle w:val="Corpsdutexte"/>
                <w:color w:val="000000"/>
                <w:lang w:eastAsia="en-US"/>
              </w:rPr>
              <w:t xml:space="preserve">Audytor zweryfikuje kwalifikowalność składników kosztów wynagrodzeń i ponownie obliczy koszty personelu dla pracowników objętych próbą.</w:t>
            </w:r>
          </w:p>
          <w:p w:rsidRPr="002C27CE" w:rsidR="000F0111" w:rsidP="00C0798A">
            <w:pPr>
              <w:pStyle w:val="Corpsdutexte1"/>
              <w:shd w:val="clear" w:color="auto" w:fill="auto"/>
              <w:spacing w:after="120" w:line="226" w:lineRule="exact"/>
              <w:ind w:firstLine="0"/>
              <w:jc w:val="both"/>
              <w:rPr>
                <w:rStyle w:val="Corpsdutexte"/>
                <w:color w:val="000000"/>
                <w:lang w:eastAsia="en-US"/>
              </w:rPr>
            </w:pPr>
          </w:p>
          <w:p>
            <w:pPr>
              <w:pStyle w:val="Corpsdutexte1"/>
              <w:shd w:val="clear" w:color="auto" w:fill="auto"/>
              <w:spacing w:after="120" w:line="226" w:lineRule="exact"/>
              <w:ind w:firstLine="0"/>
              <w:jc w:val="both"/>
              <w:rPr>
                <w:rStyle w:val="Corpsdutexte"/>
                <w:color w:val="000000"/>
                <w:lang w:eastAsia="en-US"/>
              </w:rPr>
            </w:pPr>
            <w:r w:rsidRPr="002C27CE">
              <w:rPr>
                <w:rStyle w:val="Corpsdutexte"/>
                <w:b/>
                <w:color w:val="000000"/>
                <w:lang w:eastAsia="en-US"/>
              </w:rPr>
              <w:t xml:space="preserve">8.2 </w:t>
            </w:r>
            <w:r w:rsidRPr="002C27CE">
              <w:rPr>
                <w:rStyle w:val="Corpsdutexte"/>
                <w:color w:val="000000"/>
                <w:lang w:eastAsia="en-US"/>
              </w:rPr>
              <w:t xml:space="preserve">Audytor zweryfikuje, czy dla całego personelu wymienionego w kategorii kosztów personelu </w:t>
            </w:r>
            <w:r w:rsidRPr="002C27CE">
              <w:rPr>
                <w:rStyle w:val="Corpsdutexte"/>
                <w:color w:val="000000"/>
                <w:lang w:eastAsia="en-US"/>
              </w:rPr>
              <w:t xml:space="preserve">prowadzona jest </w:t>
            </w:r>
            <w:r w:rsidRPr="002C27CE">
              <w:rPr>
                <w:rStyle w:val="Corpsdutexte"/>
                <w:b/>
                <w:color w:val="000000"/>
                <w:lang w:eastAsia="en-US"/>
              </w:rPr>
              <w:t xml:space="preserve">codzienna ewidencja godzin spędzonych przez daną </w:t>
            </w:r>
            <w:r w:rsidRPr="002C27CE">
              <w:rPr>
                <w:rStyle w:val="Corpsdutexte"/>
                <w:color w:val="000000"/>
                <w:lang w:eastAsia="en-US"/>
              </w:rPr>
              <w:t xml:space="preserve">osobę (tj. skonsolidowany czas pracy jednej osoby) zgodnie z załącznikiem X do umowy o udzielenie dotacji.</w:t>
            </w:r>
          </w:p>
          <w:p>
            <w:pPr>
              <w:pStyle w:val="Corpsdutexte1"/>
              <w:shd w:val="clear" w:color="auto" w:fill="auto"/>
              <w:spacing w:after="120" w:line="226" w:lineRule="exact"/>
              <w:ind w:firstLine="0"/>
              <w:jc w:val="both"/>
              <w:rPr>
                <w:rStyle w:val="Corpsdutexte"/>
                <w:color w:val="000000"/>
                <w:lang w:eastAsia="en-US"/>
              </w:rPr>
            </w:pPr>
            <w:r w:rsidRPr="002C27CE">
              <w:rPr>
                <w:rStyle w:val="Corpsdutexte"/>
                <w:color w:val="000000"/>
                <w:lang w:eastAsia="en-US"/>
              </w:rPr>
              <w:t xml:space="preserve">Rejestracja czasu pracy nie jest wymagana w przypadku personelu pracującego nad projektem w pełnym wymiarze czasu pracy (lub w określonym w umowie wymiarze procentowym)</w:t>
            </w:r>
            <w:r w:rsidRPr="002C27CE">
              <w:rPr>
                <w:rStyle w:val="Corpsdutexte"/>
                <w:color w:val="000000"/>
                <w:lang w:eastAsia="en-US"/>
              </w:rPr>
              <w:t xml:space="preserve">, ani w przypadku personelu pracującego średnio mniej niż 2 dni w miesiącu w danym roku kalendarzowym</w:t>
            </w:r>
            <w:r w:rsidRPr="002C27CE">
              <w:rPr>
                <w:rStyle w:val="Corpsdutexte"/>
                <w:color w:val="000000"/>
                <w:lang w:eastAsia="en-US"/>
              </w:rPr>
              <w:t xml:space="preserve">.</w:t>
            </w:r>
          </w:p>
          <w:p>
            <w:pPr>
              <w:pStyle w:val="Corpsdutexte1"/>
              <w:shd w:val="clear" w:color="auto" w:fill="auto"/>
              <w:spacing w:after="120" w:line="226" w:lineRule="exact"/>
              <w:ind w:firstLine="0"/>
              <w:jc w:val="both"/>
              <w:rPr>
                <w:rStyle w:val="Corpsdutexte"/>
                <w:b/>
                <w:color w:val="000000"/>
                <w:lang w:eastAsia="en-US"/>
              </w:rPr>
            </w:pPr>
            <w:r w:rsidRPr="002C27CE">
              <w:rPr>
                <w:rStyle w:val="Corpsdutexte"/>
                <w:b/>
                <w:color w:val="000000"/>
                <w:lang w:eastAsia="en-US"/>
              </w:rPr>
              <w:t xml:space="preserve">8.3 W przypadku personelu przydzielonego do projektu w wymiarze </w:t>
            </w:r>
            <w:r w:rsidRPr="002C27CE">
              <w:rPr>
                <w:rStyle w:val="Corpsdutexte"/>
                <w:b/>
                <w:color w:val="000000"/>
                <w:u w:val="single"/>
                <w:lang w:eastAsia="en-US"/>
              </w:rPr>
              <w:t xml:space="preserve">innym niż </w:t>
            </w:r>
            <w:r w:rsidRPr="002C27CE">
              <w:rPr>
                <w:rStyle w:val="Corpsdutexte"/>
                <w:b/>
                <w:color w:val="000000"/>
                <w:lang w:eastAsia="en-US"/>
              </w:rPr>
              <w:t xml:space="preserve">pełny etat/część etatu (określony procentowo w umowie):</w:t>
            </w:r>
          </w:p>
          <w:p>
            <w:pPr>
              <w:pStyle w:val="Corpsdutexte1"/>
              <w:shd w:val="clear" w:color="auto" w:fill="auto"/>
              <w:spacing w:after="120" w:line="226" w:lineRule="exact"/>
              <w:ind w:firstLine="0"/>
              <w:jc w:val="both"/>
              <w:rPr>
                <w:rStyle w:val="Corpsdutexte"/>
                <w:color w:val="000000"/>
                <w:lang w:eastAsia="en-US"/>
              </w:rPr>
            </w:pPr>
            <w:r w:rsidRPr="002C27CE">
              <w:rPr>
                <w:rStyle w:val="Corpsdutexte"/>
                <w:color w:val="000000"/>
                <w:lang w:eastAsia="en-US"/>
              </w:rPr>
              <w:t xml:space="preserve">Audytor przeliczy stawki godzinowe/dzienne personelu na rok kalendarzowy: </w:t>
            </w:r>
          </w:p>
          <w:p>
            <w:pPr>
              <w:pStyle w:val="Corpsdutexte1"/>
              <w:shd w:val="clear" w:color="auto" w:fill="auto"/>
              <w:spacing w:after="120" w:line="226" w:lineRule="exact"/>
              <w:ind w:firstLine="0"/>
              <w:jc w:val="both"/>
              <w:rPr>
                <w:rStyle w:val="Corpsdutexte"/>
                <w:color w:val="000000"/>
                <w:lang w:eastAsia="en-US"/>
              </w:rPr>
            </w:pPr>
            <w:r w:rsidRPr="002C27CE">
              <w:rPr>
                <w:rStyle w:val="Corpsdutexte"/>
                <w:color w:val="000000"/>
                <w:lang w:eastAsia="en-US"/>
              </w:rPr>
              <w:t xml:space="preserve">"Produktywne </w:t>
            </w:r>
            <w:r w:rsidRPr="002C27CE">
              <w:rPr>
                <w:rStyle w:val="Corpsdutexte"/>
                <w:color w:val="000000"/>
                <w:lang w:eastAsia="en-US"/>
              </w:rPr>
              <w:t xml:space="preserve">godziny/dni" oznaczają liczbę dni udostępnionych przez pracownika (lub zasymilowanych) w roku kalendarzowym po odliczeniu urlopu, zwolnienia chorobowego i innych uprawnień. </w:t>
            </w:r>
          </w:p>
          <w:p>
            <w:pPr>
              <w:pStyle w:val="Corpsdutexte1"/>
              <w:shd w:val="clear" w:color="auto" w:fill="auto"/>
              <w:spacing w:after="120" w:line="226" w:lineRule="exact"/>
              <w:ind w:firstLine="0"/>
              <w:jc w:val="both"/>
              <w:rPr>
                <w:rStyle w:val="Corpsdutexte"/>
                <w:color w:val="000000"/>
                <w:lang w:eastAsia="en-US"/>
              </w:rPr>
            </w:pPr>
            <w:r w:rsidRPr="002C27CE">
              <w:rPr>
                <w:rStyle w:val="Corpsdutexte"/>
                <w:color w:val="000000"/>
                <w:lang w:eastAsia="en-US"/>
              </w:rPr>
              <w:t xml:space="preserve">Audytor uzyskuje obliczenia godzin/dni produktywnych po sprawdzeniu wszystkich niezbędnych rejestrów, przepisów krajowych, umów o pracę, kontraktów i wszelkich innych istotnych dokumentów </w:t>
            </w:r>
            <w:r w:rsidRPr="002C27CE" w:rsidR="00153C75">
              <w:rPr>
                <w:rStyle w:val="Corpsdutexte"/>
                <w:color w:val="000000"/>
                <w:lang w:eastAsia="en-US"/>
              </w:rPr>
              <w:t xml:space="preserve">(</w:t>
            </w:r>
            <w:r w:rsidRPr="002C27CE">
              <w:rPr>
                <w:rStyle w:val="Corpsdutexte"/>
                <w:color w:val="000000"/>
                <w:lang w:eastAsia="en-US"/>
              </w:rPr>
              <w:t xml:space="preserve">np. kart czasu pracy</w:t>
            </w:r>
            <w:r w:rsidRPr="002C27CE" w:rsidR="00153C75">
              <w:rPr>
                <w:rStyle w:val="Corpsdutexte"/>
                <w:color w:val="000000"/>
                <w:lang w:eastAsia="en-US"/>
              </w:rPr>
              <w:t xml:space="preserve">)</w:t>
            </w:r>
            <w:r w:rsidRPr="002C27CE">
              <w:rPr>
                <w:rStyle w:val="Corpsdutexte"/>
                <w:color w:val="000000"/>
                <w:lang w:eastAsia="en-US"/>
              </w:rPr>
              <w:t xml:space="preserve">. </w:t>
            </w:r>
          </w:p>
          <w:p>
            <w:pPr>
              <w:pStyle w:val="Corpsdutexte1"/>
              <w:shd w:val="clear" w:color="auto" w:fill="auto"/>
              <w:spacing w:after="120" w:line="226" w:lineRule="exact"/>
              <w:ind w:firstLine="0"/>
              <w:jc w:val="both"/>
              <w:rPr>
                <w:rStyle w:val="Corpsdutexte"/>
                <w:color w:val="000000"/>
                <w:lang w:eastAsia="en-US"/>
              </w:rPr>
            </w:pPr>
            <w:r w:rsidRPr="002C27CE">
              <w:rPr>
                <w:rStyle w:val="Corpsdutexte"/>
                <w:color w:val="000000"/>
                <w:lang w:eastAsia="en-US"/>
              </w:rPr>
              <w:t xml:space="preserve">W przypadku personelu pracującego średnio mniej niż 2 dni w miesiącu w danym roku kalendarzowym (a także w przypadku </w:t>
            </w:r>
            <w:r w:rsidRPr="002C27CE">
              <w:rPr>
                <w:rStyle w:val="Corpsdutexte"/>
                <w:color w:val="000000"/>
                <w:lang w:eastAsia="en-US"/>
              </w:rPr>
              <w:t xml:space="preserve">Beneficjentów, w przypadku których rejestracja czasu pracy nie jest uznawana za wiarygodną</w:t>
            </w:r>
            <w:r w:rsidRPr="002C27CE">
              <w:rPr>
                <w:rStyle w:val="Corpsdutexte"/>
                <w:color w:val="000000"/>
                <w:lang w:eastAsia="en-US"/>
              </w:rPr>
              <w:t xml:space="preserve">) </w:t>
            </w:r>
            <w:r w:rsidRPr="002C27CE">
              <w:rPr>
                <w:rStyle w:val="Corpsdutexte"/>
                <w:color w:val="000000"/>
                <w:lang w:eastAsia="en-US"/>
              </w:rPr>
              <w:t xml:space="preserve">Audytor zastosuje </w:t>
            </w:r>
            <w:r w:rsidRPr="002C27CE">
              <w:rPr>
                <w:rStyle w:val="Corpsdutexte"/>
                <w:color w:val="000000"/>
                <w:lang w:eastAsia="en-US"/>
              </w:rPr>
              <w:t xml:space="preserve">1720 godzin jako roczny czas produktywny.</w:t>
            </w:r>
          </w:p>
          <w:p>
            <w:pPr>
              <w:pStyle w:val="Corpsdutexte1"/>
              <w:shd w:val="clear" w:color="auto" w:fill="auto"/>
              <w:spacing w:after="120" w:line="226" w:lineRule="exact"/>
              <w:ind w:firstLine="0"/>
              <w:jc w:val="both"/>
              <w:rPr>
                <w:rStyle w:val="Corpsdutexte"/>
                <w:color w:val="000000"/>
                <w:lang w:eastAsia="en-US"/>
              </w:rPr>
            </w:pPr>
            <w:r w:rsidRPr="002C27CE">
              <w:rPr>
                <w:rStyle w:val="Corpsdutexte"/>
                <w:color w:val="000000"/>
                <w:lang w:eastAsia="en-US"/>
              </w:rPr>
              <w:t xml:space="preserve">Audytor uzyska dowody na to, że koszty personelu są zgodne ze </w:t>
            </w:r>
            <w:r w:rsidRPr="002C27CE">
              <w:rPr>
                <w:rStyle w:val="Corpsdutexte"/>
                <w:color w:val="000000"/>
                <w:lang w:eastAsia="en-US"/>
              </w:rPr>
              <w:t xml:space="preserve">zwyczajową polityką Beneficjenta w zakresie wynagrodzeń. </w:t>
            </w:r>
          </w:p>
          <w:p w:rsidRPr="002C27CE" w:rsidR="00C41189" w:rsidP="00FC2CDB">
            <w:pPr>
              <w:pStyle w:val="Corpsdutexte1"/>
              <w:shd w:val="clear" w:color="auto" w:fill="auto"/>
              <w:spacing w:after="0" w:line="226" w:lineRule="exact"/>
              <w:ind w:firstLine="0"/>
              <w:jc w:val="both"/>
              <w:rPr>
                <w:rStyle w:val="Corpsdutexte"/>
                <w:color w:val="000000"/>
                <w:lang w:eastAsia="en-US"/>
              </w:rPr>
            </w:pPr>
          </w:p>
          <w:p>
            <w:pPr>
              <w:pStyle w:val="Corpsdutexte1"/>
              <w:shd w:val="clear" w:color="auto" w:fill="auto"/>
              <w:spacing w:after="120" w:line="226" w:lineRule="exact"/>
              <w:ind w:firstLine="0"/>
              <w:jc w:val="both"/>
              <w:rPr>
                <w:rStyle w:val="Corpsdutexte"/>
                <w:b/>
                <w:color w:val="000000"/>
                <w:lang w:eastAsia="en-US"/>
              </w:rPr>
            </w:pPr>
            <w:r w:rsidRPr="002C27CE">
              <w:rPr>
                <w:rStyle w:val="Corpsdutexte"/>
                <w:b/>
                <w:color w:val="000000"/>
                <w:lang w:eastAsia="en-US"/>
              </w:rPr>
              <w:t xml:space="preserve">8.4 </w:t>
            </w:r>
            <w:r w:rsidRPr="002C27CE">
              <w:rPr>
                <w:rStyle w:val="Corpsdutexte"/>
                <w:b/>
                <w:color w:val="000000"/>
                <w:lang w:eastAsia="en-US"/>
              </w:rPr>
              <w:t xml:space="preserve">W przypadku personelu w pełni przydzielonego do projektu, w tym personelu przydzielonego na określony w umowie procent czasu</w:t>
            </w:r>
          </w:p>
          <w:p>
            <w:pPr>
              <w:pStyle w:val="Corpsdutexte1"/>
              <w:shd w:val="clear" w:color="auto" w:fill="auto"/>
              <w:spacing w:after="0" w:line="226" w:lineRule="exact"/>
              <w:ind w:firstLine="0"/>
              <w:jc w:val="both"/>
              <w:rPr>
                <w:rStyle w:val="Corpsdutexte"/>
              </w:rPr>
            </w:pPr>
            <w:r w:rsidRPr="002C27CE">
              <w:rPr>
                <w:rStyle w:val="Corpsdutexte"/>
              </w:rPr>
              <w:t xml:space="preserve">Audytor </w:t>
            </w:r>
            <w:r w:rsidRPr="002C27CE">
              <w:rPr>
                <w:rStyle w:val="Corpsdutexte"/>
              </w:rPr>
              <w:t xml:space="preserve">porówna całkowity roczny koszt personelu pracowników, którzy są w pełni przypisani do projektu, z kosztami wynagrodzeń zarejestrowanymi </w:t>
            </w:r>
            <w:r w:rsidRPr="002C27CE">
              <w:rPr>
                <w:rStyle w:val="Corpsdutexte"/>
              </w:rPr>
              <w:t xml:space="preserve">w systemie księgowym organizacji. </w:t>
            </w:r>
          </w:p>
          <w:p>
            <w:pPr>
              <w:pStyle w:val="Corpsdutexte1"/>
              <w:shd w:val="clear" w:color="auto" w:fill="auto"/>
              <w:spacing w:after="0" w:line="226" w:lineRule="exact"/>
              <w:ind w:firstLine="0"/>
              <w:jc w:val="both"/>
              <w:rPr>
                <w:rStyle w:val="Corpsdutexte"/>
              </w:rPr>
            </w:pPr>
            <w:r w:rsidRPr="002C27CE">
              <w:rPr>
                <w:rStyle w:val="Corpsdutexte"/>
              </w:rPr>
              <w:t xml:space="preserve">Audytor </w:t>
            </w:r>
            <w:r w:rsidRPr="002C27CE" w:rsidR="00277617">
              <w:rPr>
                <w:rStyle w:val="Corpsdutexte"/>
              </w:rPr>
              <w:t xml:space="preserve">zweryfikuje</w:t>
            </w:r>
            <w:r w:rsidRPr="002C27CE">
              <w:rPr>
                <w:rStyle w:val="Corpsdutexte"/>
              </w:rPr>
              <w:t xml:space="preserve">, czy w przypadku personelu przydzielonego do projektu na określony umownie procent czasu, dla projektu zgłoszono proporcjonalny roczny koszt wynagrodzenia.</w:t>
            </w:r>
          </w:p>
          <w:p w:rsidRPr="002C27CE" w:rsidR="00C41189" w:rsidP="00E305DB">
            <w:pPr>
              <w:pStyle w:val="Corpsdutexte1"/>
              <w:shd w:val="clear" w:color="auto" w:fill="auto"/>
              <w:spacing w:after="0" w:line="226" w:lineRule="exact"/>
              <w:ind w:firstLine="0"/>
              <w:jc w:val="both"/>
              <w:rPr>
                <w:rStyle w:val="Corpsdutexte"/>
              </w:rPr>
            </w:pPr>
          </w:p>
          <w:p w:rsidRPr="002C27CE" w:rsidR="00C41189" w:rsidP="00763B19">
            <w:pPr>
              <w:pStyle w:val="Corpsdutexte1"/>
              <w:shd w:val="clear" w:color="auto" w:fill="auto"/>
              <w:spacing w:after="0" w:line="226" w:lineRule="exact"/>
              <w:ind w:firstLine="0"/>
              <w:jc w:val="both"/>
              <w:rPr>
                <w:lang w:val="en-GB"/>
              </w:rPr>
            </w:pPr>
          </w:p>
        </w:tc>
        <w:tc>
          <w:tcPr>
            <w:tcW w:w="6680" w:type="dxa"/>
            <w:shd w:val="clear" w:color="auto" w:fill="auto"/>
          </w:tcPr>
          <w:p>
            <w:pPr>
              <w:pStyle w:val="Corpsdutexte1"/>
              <w:shd w:val="clear" w:color="auto" w:fill="auto"/>
              <w:spacing w:after="120" w:line="226" w:lineRule="exact"/>
              <w:ind w:firstLine="0"/>
              <w:jc w:val="both"/>
            </w:pPr>
            <w:r w:rsidRPr="00652BFC">
              <w:rPr>
                <w:rStyle w:val="Corpsdutexte"/>
                <w:color w:val="000000"/>
                <w:lang w:eastAsia="en-US"/>
              </w:rPr>
              <w:t xml:space="preserve">Audytor wziął pod lupę </w:t>
            </w:r>
            <w:r w:rsidRPr="006A6886">
              <w:rPr>
                <w:color w:val="000000"/>
                <w:sz w:val="23"/>
                <w:szCs w:val="23"/>
                <w:highlight w:val="yellow"/>
                <w:shd w:val="clear" w:color="auto" w:fill="FFFFFF"/>
                <w:lang w:val="sl-SI" w:eastAsia="sl-SI"/>
              </w:rPr>
              <w:t xml:space="preserve">xx </w:t>
            </w:r>
            <w:r>
              <w:rPr>
                <w:rStyle w:val="Corpsdutexte"/>
                <w:color w:val="000000"/>
                <w:lang w:eastAsia="en-US"/>
              </w:rPr>
              <w:t xml:space="preserve">osób </w:t>
            </w:r>
            <w:r w:rsidR="008E2DFE">
              <w:rPr>
                <w:rStyle w:val="Corpsdutexte"/>
                <w:color w:val="000000"/>
                <w:lang w:eastAsia="en-US"/>
              </w:rPr>
              <w:t xml:space="preserve">spośród</w:t>
            </w:r>
            <w:r w:rsidRPr="006A6886">
              <w:rPr>
                <w:color w:val="000000"/>
                <w:sz w:val="23"/>
                <w:szCs w:val="23"/>
                <w:highlight w:val="yellow"/>
                <w:shd w:val="clear" w:color="auto" w:fill="FFFFFF"/>
                <w:lang w:val="sl-SI" w:eastAsia="sl-SI"/>
              </w:rPr>
              <w:t xml:space="preserve"> xx </w:t>
            </w:r>
            <w:r>
              <w:rPr>
                <w:rStyle w:val="Corpsdutexte"/>
                <w:color w:val="000000"/>
                <w:lang w:eastAsia="en-US"/>
              </w:rPr>
              <w:t xml:space="preserve">pracowników przydzielonych do projektu</w:t>
            </w:r>
            <w:r w:rsidRPr="00652BFC">
              <w:rPr>
                <w:rStyle w:val="Corpsdutexte"/>
                <w:color w:val="000000"/>
                <w:lang w:eastAsia="en-US"/>
              </w:rPr>
              <w:t xml:space="preserve">.</w:t>
            </w:r>
          </w:p>
          <w:p w:rsidR="00C41189" w:rsidP="00FC2CDB">
            <w:pPr>
              <w:pStyle w:val="Corpsdutexte1"/>
              <w:shd w:val="clear" w:color="auto" w:fill="auto"/>
              <w:tabs>
                <w:tab w:val="left" w:leader="underscore" w:pos="3206"/>
              </w:tabs>
              <w:spacing w:after="120" w:line="226" w:lineRule="exact"/>
              <w:ind w:firstLine="0"/>
              <w:jc w:val="both"/>
              <w:rPr>
                <w:rStyle w:val="Corpsdutexte"/>
                <w:b/>
                <w:color w:val="000000"/>
                <w:lang w:eastAsia="en-US"/>
              </w:rPr>
            </w:pPr>
          </w:p>
          <w:p w:rsidR="00C41189" w:rsidP="00FC2CDB">
            <w:pPr>
              <w:pStyle w:val="Corpsdutexte1"/>
              <w:shd w:val="clear" w:color="auto" w:fill="auto"/>
              <w:tabs>
                <w:tab w:val="left" w:leader="underscore" w:pos="3206"/>
              </w:tabs>
              <w:spacing w:after="120" w:line="226" w:lineRule="exact"/>
              <w:ind w:firstLine="0"/>
              <w:jc w:val="both"/>
              <w:rPr>
                <w:rStyle w:val="Corpsdutexte"/>
                <w:b/>
                <w:color w:val="000000"/>
                <w:lang w:eastAsia="en-US"/>
              </w:rPr>
            </w:pPr>
          </w:p>
          <w:p w:rsidR="00C41189" w:rsidP="00FC2CDB">
            <w:pPr>
              <w:pStyle w:val="Corpsdutexte1"/>
              <w:shd w:val="clear" w:color="auto" w:fill="auto"/>
              <w:tabs>
                <w:tab w:val="left" w:leader="underscore" w:pos="3206"/>
              </w:tabs>
              <w:spacing w:after="120" w:line="226" w:lineRule="exact"/>
              <w:ind w:firstLine="0"/>
              <w:jc w:val="both"/>
              <w:rPr>
                <w:rStyle w:val="Corpsdutexte"/>
                <w:b/>
                <w:color w:val="000000"/>
                <w:lang w:eastAsia="en-US"/>
              </w:rPr>
            </w:pPr>
          </w:p>
          <w:p w:rsidR="00C41189" w:rsidP="00FC2CDB">
            <w:pPr>
              <w:pStyle w:val="Corpsdutexte1"/>
              <w:shd w:val="clear" w:color="auto" w:fill="auto"/>
              <w:tabs>
                <w:tab w:val="left" w:leader="underscore" w:pos="3206"/>
              </w:tabs>
              <w:spacing w:after="120" w:line="226" w:lineRule="exact"/>
              <w:ind w:firstLine="0"/>
              <w:jc w:val="both"/>
              <w:rPr>
                <w:rStyle w:val="Corpsdutexte"/>
                <w:b/>
                <w:color w:val="000000"/>
                <w:lang w:eastAsia="en-US"/>
              </w:rPr>
            </w:pPr>
          </w:p>
          <w:p w:rsidR="00C41189" w:rsidP="00FC2CDB">
            <w:pPr>
              <w:pStyle w:val="Corpsdutexte1"/>
              <w:shd w:val="clear" w:color="auto" w:fill="auto"/>
              <w:tabs>
                <w:tab w:val="left" w:leader="underscore" w:pos="3206"/>
              </w:tabs>
              <w:spacing w:after="120" w:line="226" w:lineRule="exact"/>
              <w:ind w:firstLine="0"/>
              <w:jc w:val="both"/>
              <w:rPr>
                <w:rStyle w:val="Corpsdutexte"/>
                <w:b/>
                <w:color w:val="000000"/>
                <w:lang w:eastAsia="en-US"/>
              </w:rPr>
            </w:pPr>
          </w:p>
          <w:p w:rsidR="00C41189" w:rsidP="00FC2CDB">
            <w:pPr>
              <w:pStyle w:val="Corpsdutexte1"/>
              <w:shd w:val="clear" w:color="auto" w:fill="auto"/>
              <w:tabs>
                <w:tab w:val="left" w:leader="underscore" w:pos="3206"/>
              </w:tabs>
              <w:spacing w:after="120" w:line="226" w:lineRule="exact"/>
              <w:ind w:firstLine="0"/>
              <w:jc w:val="both"/>
              <w:rPr>
                <w:rStyle w:val="Corpsdutexte"/>
                <w:b/>
                <w:color w:val="000000"/>
                <w:lang w:eastAsia="en-US"/>
              </w:rPr>
            </w:pPr>
          </w:p>
          <w:p w:rsidR="00C41189" w:rsidP="00FC2CDB">
            <w:pPr>
              <w:pStyle w:val="Corpsdutexte1"/>
              <w:shd w:val="clear" w:color="auto" w:fill="auto"/>
              <w:tabs>
                <w:tab w:val="left" w:leader="underscore" w:pos="3206"/>
              </w:tabs>
              <w:spacing w:after="120" w:line="226" w:lineRule="exact"/>
              <w:ind w:firstLine="0"/>
              <w:jc w:val="both"/>
              <w:rPr>
                <w:rStyle w:val="Corpsdutexte"/>
                <w:b/>
                <w:color w:val="000000"/>
                <w:lang w:eastAsia="en-US"/>
              </w:rPr>
            </w:pPr>
          </w:p>
          <w:p w:rsidR="00C41189" w:rsidP="00FC2CDB">
            <w:pPr>
              <w:pStyle w:val="Corpsdutexte1"/>
              <w:shd w:val="clear" w:color="auto" w:fill="auto"/>
              <w:tabs>
                <w:tab w:val="left" w:leader="underscore" w:pos="3206"/>
              </w:tabs>
              <w:spacing w:after="120" w:line="226" w:lineRule="exact"/>
              <w:ind w:firstLine="0"/>
              <w:jc w:val="both"/>
              <w:rPr>
                <w:rStyle w:val="Corpsdutexte"/>
                <w:b/>
                <w:color w:val="000000"/>
                <w:lang w:eastAsia="en-US"/>
              </w:rPr>
            </w:pPr>
          </w:p>
          <w:p w:rsidR="00C41189" w:rsidP="00FC2CDB">
            <w:pPr>
              <w:pStyle w:val="Corpsdutexte1"/>
              <w:shd w:val="clear" w:color="auto" w:fill="auto"/>
              <w:tabs>
                <w:tab w:val="left" w:leader="underscore" w:pos="3206"/>
              </w:tabs>
              <w:spacing w:after="120" w:line="226" w:lineRule="exact"/>
              <w:ind w:firstLine="0"/>
              <w:jc w:val="both"/>
              <w:rPr>
                <w:rStyle w:val="Corpsdutexte"/>
                <w:b/>
                <w:color w:val="000000"/>
                <w:lang w:eastAsia="en-US"/>
              </w:rPr>
            </w:pPr>
          </w:p>
          <w:p w:rsidR="00C41189" w:rsidP="00FC2CDB">
            <w:pPr>
              <w:pStyle w:val="Corpsdutexte1"/>
              <w:shd w:val="clear" w:color="auto" w:fill="auto"/>
              <w:tabs>
                <w:tab w:val="left" w:leader="underscore" w:pos="3206"/>
              </w:tabs>
              <w:spacing w:after="120" w:line="226" w:lineRule="exact"/>
              <w:ind w:firstLine="0"/>
              <w:jc w:val="both"/>
              <w:rPr>
                <w:rStyle w:val="Corpsdutexte"/>
                <w:b/>
                <w:color w:val="000000"/>
                <w:lang w:eastAsia="en-US"/>
              </w:rPr>
            </w:pPr>
          </w:p>
          <w:p w:rsidR="00C41189" w:rsidP="00FC2CDB">
            <w:pPr>
              <w:pStyle w:val="Corpsdutexte1"/>
              <w:shd w:val="clear" w:color="auto" w:fill="auto"/>
              <w:tabs>
                <w:tab w:val="left" w:leader="underscore" w:pos="3206"/>
              </w:tabs>
              <w:spacing w:after="120" w:line="226" w:lineRule="exact"/>
              <w:ind w:firstLine="0"/>
              <w:jc w:val="both"/>
              <w:rPr>
                <w:rStyle w:val="Corpsdutexte"/>
                <w:b/>
                <w:color w:val="000000"/>
                <w:lang w:eastAsia="en-US"/>
              </w:rPr>
            </w:pPr>
          </w:p>
          <w:p w:rsidR="00C41189" w:rsidP="00FC2CDB">
            <w:pPr>
              <w:pStyle w:val="Corpsdutexte1"/>
              <w:shd w:val="clear" w:color="auto" w:fill="auto"/>
              <w:tabs>
                <w:tab w:val="left" w:leader="underscore" w:pos="3206"/>
              </w:tabs>
              <w:spacing w:after="120" w:line="226" w:lineRule="exact"/>
              <w:ind w:firstLine="0"/>
              <w:jc w:val="both"/>
              <w:rPr>
                <w:rStyle w:val="Corpsdutexte"/>
                <w:b/>
                <w:color w:val="000000"/>
                <w:lang w:eastAsia="en-US"/>
              </w:rPr>
            </w:pPr>
          </w:p>
          <w:p w:rsidR="008E2DFE" w:rsidP="00FC2CDB">
            <w:pPr>
              <w:pStyle w:val="Corpsdutexte1"/>
              <w:shd w:val="clear" w:color="auto" w:fill="auto"/>
              <w:tabs>
                <w:tab w:val="left" w:leader="underscore" w:pos="3206"/>
              </w:tabs>
              <w:spacing w:after="120" w:line="226" w:lineRule="exact"/>
              <w:ind w:firstLine="0"/>
              <w:jc w:val="both"/>
              <w:rPr>
                <w:rStyle w:val="Corpsdutexte"/>
                <w:b/>
                <w:color w:val="000000"/>
                <w:lang w:eastAsia="en-US"/>
              </w:rPr>
            </w:pPr>
          </w:p>
          <w:p>
            <w:pPr>
              <w:pStyle w:val="Corpsdutexte1"/>
              <w:shd w:val="clear" w:color="auto" w:fill="auto"/>
              <w:tabs>
                <w:tab w:val="left" w:leader="underscore" w:pos="3206"/>
              </w:tabs>
              <w:spacing w:after="120" w:line="226" w:lineRule="exact"/>
              <w:ind w:firstLine="0"/>
              <w:jc w:val="both"/>
              <w:rPr>
                <w:rStyle w:val="Corpsdutexte"/>
                <w:color w:val="000000"/>
                <w:lang w:eastAsia="en-US"/>
              </w:rPr>
            </w:pPr>
            <w:r>
              <w:rPr>
                <w:rStyle w:val="Corpsdutexte"/>
                <w:b/>
                <w:color w:val="000000"/>
                <w:lang w:eastAsia="en-US"/>
              </w:rPr>
              <w:t xml:space="preserve">8</w:t>
            </w:r>
            <w:r w:rsidRPr="00EC45CC">
              <w:rPr>
                <w:rStyle w:val="Corpsdutexte"/>
                <w:b/>
                <w:color w:val="000000"/>
                <w:lang w:eastAsia="en-US"/>
              </w:rPr>
              <w:t xml:space="preserve">.1 </w:t>
            </w:r>
            <w:r w:rsidRPr="00652BFC">
              <w:rPr>
                <w:rStyle w:val="Corpsdutexte"/>
                <w:color w:val="000000"/>
                <w:lang w:eastAsia="en-US"/>
              </w:rPr>
              <w:t xml:space="preserve">Dla każdej </w:t>
            </w:r>
            <w:r>
              <w:rPr>
                <w:rStyle w:val="Corpsdutexte"/>
                <w:color w:val="000000"/>
                <w:lang w:eastAsia="en-US"/>
              </w:rPr>
              <w:t xml:space="preserve">osoby </w:t>
            </w:r>
            <w:r w:rsidRPr="00652BFC">
              <w:rPr>
                <w:rStyle w:val="Corpsdutexte"/>
                <w:color w:val="000000"/>
                <w:lang w:eastAsia="en-US"/>
              </w:rPr>
              <w:t xml:space="preserve">w </w:t>
            </w:r>
            <w:r w:rsidRPr="00652BFC">
              <w:rPr>
                <w:rStyle w:val="Corpsdutexte"/>
                <w:color w:val="000000"/>
                <w:lang w:val="sl-SI" w:eastAsia="sl-SI"/>
              </w:rPr>
              <w:t xml:space="preserve">próbie </w:t>
            </w:r>
            <w:r w:rsidRPr="00652BFC">
              <w:rPr>
                <w:rStyle w:val="Corpsdutexte"/>
                <w:color w:val="000000"/>
                <w:lang w:eastAsia="en-US"/>
              </w:rPr>
              <w:t xml:space="preserve">audytor </w:t>
            </w:r>
            <w:r>
              <w:rPr>
                <w:rStyle w:val="Corpsdutexte"/>
                <w:color w:val="000000"/>
                <w:lang w:eastAsia="en-US"/>
              </w:rPr>
              <w:t xml:space="preserve">:</w:t>
            </w:r>
          </w:p>
          <w:p>
            <w:pPr>
              <w:pStyle w:val="Corpsdutexte1"/>
              <w:shd w:val="clear" w:color="auto" w:fill="auto"/>
              <w:tabs>
                <w:tab w:val="left" w:leader="underscore" w:pos="3206"/>
              </w:tabs>
              <w:spacing w:after="120" w:line="226" w:lineRule="exact"/>
              <w:ind w:firstLine="0"/>
              <w:jc w:val="both"/>
              <w:rPr>
                <w:rStyle w:val="Corpsdutexte"/>
                <w:color w:val="000000"/>
                <w:lang w:eastAsia="en-US"/>
              </w:rPr>
            </w:pPr>
            <w:r>
              <w:rPr>
                <w:rStyle w:val="Corpsdutexte"/>
                <w:color w:val="000000"/>
                <w:lang w:eastAsia="en-US"/>
              </w:rPr>
              <w:t xml:space="preserve">- uzyskał </w:t>
            </w:r>
            <w:r>
              <w:rPr>
                <w:rStyle w:val="Corpsdutexte"/>
                <w:color w:val="000000"/>
                <w:lang w:eastAsia="en-US"/>
              </w:rPr>
              <w:t xml:space="preserve">umowę o pracę (lub równoważną umowę) i zweryfikował, że został bezpośrednio zatrudniony i przydzielony do </w:t>
            </w:r>
            <w:r>
              <w:rPr>
                <w:rStyle w:val="Corpsdutexte"/>
                <w:color w:val="000000"/>
                <w:lang w:eastAsia="en-US"/>
              </w:rPr>
              <w:t xml:space="preserve">projektu</w:t>
            </w:r>
          </w:p>
          <w:p>
            <w:pPr>
              <w:pStyle w:val="Corpsdutexte1"/>
              <w:shd w:val="clear" w:color="auto" w:fill="auto"/>
              <w:tabs>
                <w:tab w:val="left" w:leader="underscore" w:pos="3206"/>
              </w:tabs>
              <w:spacing w:after="120" w:line="226" w:lineRule="exact"/>
              <w:ind w:firstLine="0"/>
              <w:jc w:val="both"/>
              <w:rPr>
                <w:rStyle w:val="Corpsdutexte"/>
                <w:color w:val="000000"/>
                <w:lang w:eastAsia="en-US"/>
              </w:rPr>
            </w:pPr>
            <w:r>
              <w:rPr>
                <w:rStyle w:val="Corpsdutexte"/>
                <w:color w:val="000000"/>
                <w:lang w:eastAsia="en-US"/>
              </w:rPr>
              <w:t xml:space="preserve">- porównał umowę </w:t>
            </w:r>
            <w:r w:rsidRPr="00BA625F">
              <w:rPr>
                <w:rStyle w:val="Corpsdutexte"/>
                <w:color w:val="000000"/>
                <w:lang w:eastAsia="en-US"/>
              </w:rPr>
              <w:t xml:space="preserve">ze standardową umową o pracę (lub równoważną) stosowaną przez Beneficjenta</w:t>
            </w:r>
          </w:p>
          <w:p>
            <w:pPr>
              <w:pStyle w:val="Corpsdutexte1"/>
              <w:shd w:val="clear" w:color="auto" w:fill="auto"/>
              <w:tabs>
                <w:tab w:val="left" w:leader="underscore" w:pos="3206"/>
              </w:tabs>
              <w:spacing w:after="120" w:line="226" w:lineRule="exact"/>
              <w:ind w:firstLine="0"/>
              <w:jc w:val="both"/>
            </w:pPr>
            <w:r>
              <w:rPr>
                <w:rStyle w:val="Corpsdutexte"/>
                <w:color w:val="000000"/>
                <w:lang w:eastAsia="en-US"/>
              </w:rPr>
              <w:t xml:space="preserve">- sprawdził, czy w przypadku "osób fizycznych" pracujących na podstawie umowy innej niż umowa o pracę spełnione zostały określone warunki</w:t>
            </w:r>
          </w:p>
          <w:p>
            <w:pPr>
              <w:pStyle w:val="Corpsdutexte1"/>
              <w:shd w:val="clear" w:color="auto" w:fill="auto"/>
              <w:tabs>
                <w:tab w:val="left" w:leader="underscore" w:pos="3206"/>
              </w:tabs>
              <w:spacing w:after="120" w:line="226" w:lineRule="exact"/>
              <w:ind w:firstLine="0"/>
              <w:jc w:val="both"/>
              <w:rPr>
                <w:rStyle w:val="Corpsdutexte"/>
                <w:color w:val="000000"/>
                <w:lang w:eastAsia="en-US"/>
              </w:rPr>
            </w:pPr>
            <w:r w:rsidR="00ED3670">
              <w:rPr>
                <w:rStyle w:val="Corpsdutexte"/>
                <w:color w:val="000000"/>
                <w:lang w:eastAsia="en-US"/>
              </w:rPr>
              <w:t xml:space="preserve">- zweryfikowała </w:t>
            </w:r>
            <w:r w:rsidRPr="00ED3670" w:rsidR="00ED3670">
              <w:rPr>
                <w:rStyle w:val="Corpsdutexte"/>
                <w:color w:val="000000"/>
                <w:lang w:eastAsia="en-US"/>
              </w:rPr>
              <w:t xml:space="preserve">składniki kwalifikowalności kosztów wynagrodzeń i </w:t>
            </w:r>
            <w:r w:rsidR="00ED3670">
              <w:rPr>
                <w:rStyle w:val="Corpsdutexte"/>
                <w:color w:val="000000"/>
                <w:lang w:eastAsia="en-US"/>
              </w:rPr>
              <w:t xml:space="preserve">ponownie</w:t>
            </w:r>
            <w:r w:rsidRPr="00ED3670" w:rsidR="00ED3670">
              <w:rPr>
                <w:rStyle w:val="Corpsdutexte"/>
                <w:color w:val="000000"/>
                <w:lang w:eastAsia="en-US"/>
              </w:rPr>
              <w:t xml:space="preserve"> obliczyła </w:t>
            </w:r>
            <w:r w:rsidRPr="00ED3670" w:rsidR="00ED3670">
              <w:rPr>
                <w:rStyle w:val="Corpsdutexte"/>
                <w:color w:val="000000"/>
                <w:lang w:eastAsia="en-US"/>
              </w:rPr>
              <w:t xml:space="preserve">koszty personelu dla pracowników objętych próbą.</w:t>
            </w:r>
          </w:p>
          <w:p w:rsidR="00C41189" w:rsidP="00FC2CDB">
            <w:pPr>
              <w:pStyle w:val="Corpsdutexte1"/>
              <w:shd w:val="clear" w:color="auto" w:fill="auto"/>
              <w:tabs>
                <w:tab w:val="left" w:leader="underscore" w:pos="3206"/>
              </w:tabs>
              <w:spacing w:after="120" w:line="226" w:lineRule="exact"/>
              <w:ind w:firstLine="0"/>
              <w:jc w:val="both"/>
              <w:rPr>
                <w:rStyle w:val="Corpsdutexte"/>
                <w:color w:val="000000"/>
                <w:lang w:eastAsia="en-US"/>
              </w:rPr>
            </w:pPr>
          </w:p>
          <w:p w:rsidR="00ED3670" w:rsidP="00FC2CDB">
            <w:pPr>
              <w:pStyle w:val="Corpsdutexte1"/>
              <w:shd w:val="clear" w:color="auto" w:fill="auto"/>
              <w:tabs>
                <w:tab w:val="left" w:leader="underscore" w:pos="3206"/>
              </w:tabs>
              <w:spacing w:after="120" w:line="226" w:lineRule="exact"/>
              <w:ind w:firstLine="0"/>
              <w:jc w:val="both"/>
              <w:rPr>
                <w:rStyle w:val="Corpsdutexte"/>
                <w:color w:val="000000"/>
                <w:lang w:eastAsia="en-US"/>
              </w:rPr>
            </w:pPr>
          </w:p>
          <w:p w:rsidR="00ED3670" w:rsidP="00FC2CDB">
            <w:pPr>
              <w:pStyle w:val="Corpsdutexte1"/>
              <w:shd w:val="clear" w:color="auto" w:fill="auto"/>
              <w:tabs>
                <w:tab w:val="left" w:leader="underscore" w:pos="3206"/>
              </w:tabs>
              <w:spacing w:after="120" w:line="226" w:lineRule="exact"/>
              <w:ind w:firstLine="0"/>
              <w:jc w:val="both"/>
              <w:rPr>
                <w:rStyle w:val="Corpsdutexte"/>
                <w:color w:val="000000"/>
                <w:lang w:eastAsia="en-US"/>
              </w:rPr>
            </w:pPr>
          </w:p>
          <w:p w:rsidR="00ED3670" w:rsidP="00FC2CDB">
            <w:pPr>
              <w:pStyle w:val="Corpsdutexte1"/>
              <w:shd w:val="clear" w:color="auto" w:fill="auto"/>
              <w:tabs>
                <w:tab w:val="left" w:leader="underscore" w:pos="3206"/>
              </w:tabs>
              <w:spacing w:after="120" w:line="226" w:lineRule="exact"/>
              <w:ind w:firstLine="0"/>
              <w:jc w:val="both"/>
              <w:rPr>
                <w:rStyle w:val="Corpsdutexte"/>
                <w:color w:val="000000"/>
                <w:lang w:eastAsia="en-US"/>
              </w:rPr>
            </w:pPr>
          </w:p>
          <w:p w:rsidR="00ED3670" w:rsidP="00FC2CDB">
            <w:pPr>
              <w:pStyle w:val="Corpsdutexte1"/>
              <w:shd w:val="clear" w:color="auto" w:fill="auto"/>
              <w:tabs>
                <w:tab w:val="left" w:leader="underscore" w:pos="3206"/>
              </w:tabs>
              <w:spacing w:after="120" w:line="226" w:lineRule="exact"/>
              <w:ind w:firstLine="0"/>
              <w:jc w:val="both"/>
              <w:rPr>
                <w:rStyle w:val="Corpsdutexte"/>
                <w:color w:val="000000"/>
                <w:lang w:eastAsia="en-US"/>
              </w:rPr>
            </w:pPr>
          </w:p>
          <w:p w:rsidR="00C41189" w:rsidP="00FC2CDB">
            <w:pPr>
              <w:pStyle w:val="Corpsdutexte1"/>
              <w:shd w:val="clear" w:color="auto" w:fill="auto"/>
              <w:tabs>
                <w:tab w:val="left" w:leader="underscore" w:pos="3206"/>
              </w:tabs>
              <w:spacing w:after="120" w:line="226" w:lineRule="exact"/>
              <w:ind w:firstLine="0"/>
              <w:jc w:val="both"/>
              <w:rPr>
                <w:rStyle w:val="Corpsdutexte"/>
                <w:color w:val="000000"/>
                <w:lang w:eastAsia="en-US"/>
              </w:rPr>
            </w:pPr>
          </w:p>
          <w:p w:rsidR="00ED3670" w:rsidP="00FC2CDB">
            <w:pPr>
              <w:pStyle w:val="Corpsdutexte1"/>
              <w:shd w:val="clear" w:color="auto" w:fill="auto"/>
              <w:tabs>
                <w:tab w:val="left" w:leader="underscore" w:pos="3206"/>
              </w:tabs>
              <w:spacing w:after="120" w:line="226" w:lineRule="exact"/>
              <w:ind w:firstLine="0"/>
              <w:jc w:val="both"/>
              <w:rPr>
                <w:rStyle w:val="Corpsdutexte"/>
                <w:b/>
                <w:color w:val="000000"/>
                <w:lang w:eastAsia="en-US"/>
              </w:rPr>
            </w:pPr>
          </w:p>
          <w:p w:rsidR="00ED3670" w:rsidP="00FC2CDB">
            <w:pPr>
              <w:pStyle w:val="Corpsdutexte1"/>
              <w:shd w:val="clear" w:color="auto" w:fill="auto"/>
              <w:tabs>
                <w:tab w:val="left" w:leader="underscore" w:pos="3206"/>
              </w:tabs>
              <w:spacing w:after="120" w:line="226" w:lineRule="exact"/>
              <w:ind w:firstLine="0"/>
              <w:jc w:val="both"/>
              <w:rPr>
                <w:rStyle w:val="Corpsdutexte"/>
                <w:b/>
                <w:color w:val="000000"/>
                <w:lang w:eastAsia="en-US"/>
              </w:rPr>
            </w:pPr>
          </w:p>
          <w:p w:rsidR="00ED3670" w:rsidP="00FC2CDB">
            <w:pPr>
              <w:pStyle w:val="Corpsdutexte1"/>
              <w:shd w:val="clear" w:color="auto" w:fill="auto"/>
              <w:tabs>
                <w:tab w:val="left" w:leader="underscore" w:pos="3206"/>
              </w:tabs>
              <w:spacing w:after="120" w:line="226" w:lineRule="exact"/>
              <w:ind w:firstLine="0"/>
              <w:jc w:val="both"/>
              <w:rPr>
                <w:rStyle w:val="Corpsdutexte"/>
                <w:b/>
                <w:color w:val="000000"/>
                <w:lang w:eastAsia="en-US"/>
              </w:rPr>
            </w:pPr>
          </w:p>
          <w:p w:rsidR="00ED3670" w:rsidP="00FC2CDB">
            <w:pPr>
              <w:pStyle w:val="Corpsdutexte1"/>
              <w:shd w:val="clear" w:color="auto" w:fill="auto"/>
              <w:tabs>
                <w:tab w:val="left" w:leader="underscore" w:pos="3206"/>
              </w:tabs>
              <w:spacing w:after="120" w:line="226" w:lineRule="exact"/>
              <w:ind w:firstLine="0"/>
              <w:jc w:val="both"/>
              <w:rPr>
                <w:rStyle w:val="Corpsdutexte"/>
                <w:b/>
                <w:color w:val="000000"/>
                <w:lang w:eastAsia="en-US"/>
              </w:rPr>
            </w:pPr>
          </w:p>
          <w:p w:rsidR="00ED3670" w:rsidP="00FC2CDB">
            <w:pPr>
              <w:pStyle w:val="Corpsdutexte1"/>
              <w:shd w:val="clear" w:color="auto" w:fill="auto"/>
              <w:tabs>
                <w:tab w:val="left" w:leader="underscore" w:pos="3206"/>
              </w:tabs>
              <w:spacing w:after="120" w:line="226" w:lineRule="exact"/>
              <w:ind w:firstLine="0"/>
              <w:jc w:val="both"/>
              <w:rPr>
                <w:rStyle w:val="Corpsdutexte"/>
                <w:b/>
                <w:color w:val="000000"/>
                <w:lang w:eastAsia="en-US"/>
              </w:rPr>
            </w:pPr>
          </w:p>
          <w:p w:rsidR="00ED3670" w:rsidP="00FC2CDB">
            <w:pPr>
              <w:pStyle w:val="Corpsdutexte1"/>
              <w:shd w:val="clear" w:color="auto" w:fill="auto"/>
              <w:tabs>
                <w:tab w:val="left" w:leader="underscore" w:pos="3206"/>
              </w:tabs>
              <w:spacing w:after="120" w:line="226" w:lineRule="exact"/>
              <w:ind w:firstLine="0"/>
              <w:jc w:val="both"/>
              <w:rPr>
                <w:rStyle w:val="Corpsdutexte"/>
                <w:b/>
                <w:color w:val="000000"/>
                <w:lang w:eastAsia="en-US"/>
              </w:rPr>
            </w:pPr>
          </w:p>
          <w:p w:rsidR="00ED3670" w:rsidP="00FC2CDB">
            <w:pPr>
              <w:pStyle w:val="Corpsdutexte1"/>
              <w:shd w:val="clear" w:color="auto" w:fill="auto"/>
              <w:tabs>
                <w:tab w:val="left" w:leader="underscore" w:pos="3206"/>
              </w:tabs>
              <w:spacing w:after="120" w:line="226" w:lineRule="exact"/>
              <w:ind w:firstLine="0"/>
              <w:jc w:val="both"/>
              <w:rPr>
                <w:rStyle w:val="Corpsdutexte"/>
                <w:b/>
                <w:color w:val="000000"/>
                <w:lang w:eastAsia="en-US"/>
              </w:rPr>
            </w:pPr>
          </w:p>
          <w:p w:rsidR="00ED3670" w:rsidP="00FC2CDB">
            <w:pPr>
              <w:pStyle w:val="Corpsdutexte1"/>
              <w:shd w:val="clear" w:color="auto" w:fill="auto"/>
              <w:tabs>
                <w:tab w:val="left" w:leader="underscore" w:pos="3206"/>
              </w:tabs>
              <w:spacing w:after="120" w:line="226" w:lineRule="exact"/>
              <w:ind w:firstLine="0"/>
              <w:jc w:val="both"/>
              <w:rPr>
                <w:rStyle w:val="Corpsdutexte"/>
                <w:b/>
                <w:color w:val="000000"/>
                <w:lang w:eastAsia="en-US"/>
              </w:rPr>
            </w:pPr>
          </w:p>
          <w:p w:rsidR="00ED3670" w:rsidP="00FC2CDB">
            <w:pPr>
              <w:pStyle w:val="Corpsdutexte1"/>
              <w:shd w:val="clear" w:color="auto" w:fill="auto"/>
              <w:tabs>
                <w:tab w:val="left" w:leader="underscore" w:pos="3206"/>
              </w:tabs>
              <w:spacing w:after="120" w:line="226" w:lineRule="exact"/>
              <w:ind w:firstLine="0"/>
              <w:jc w:val="both"/>
              <w:rPr>
                <w:rStyle w:val="Corpsdutexte"/>
                <w:b/>
                <w:color w:val="000000"/>
                <w:lang w:eastAsia="en-US"/>
              </w:rPr>
            </w:pPr>
          </w:p>
          <w:p w:rsidR="00ED3670" w:rsidP="00FC2CDB">
            <w:pPr>
              <w:pStyle w:val="Corpsdutexte1"/>
              <w:shd w:val="clear" w:color="auto" w:fill="auto"/>
              <w:tabs>
                <w:tab w:val="left" w:leader="underscore" w:pos="3206"/>
              </w:tabs>
              <w:spacing w:after="120" w:line="226" w:lineRule="exact"/>
              <w:ind w:firstLine="0"/>
              <w:jc w:val="both"/>
              <w:rPr>
                <w:rStyle w:val="Corpsdutexte"/>
                <w:b/>
                <w:color w:val="000000"/>
                <w:lang w:eastAsia="en-US"/>
              </w:rPr>
            </w:pPr>
          </w:p>
          <w:p w:rsidR="00ED3670" w:rsidP="00FC2CDB">
            <w:pPr>
              <w:pStyle w:val="Corpsdutexte1"/>
              <w:shd w:val="clear" w:color="auto" w:fill="auto"/>
              <w:tabs>
                <w:tab w:val="left" w:leader="underscore" w:pos="3206"/>
              </w:tabs>
              <w:spacing w:after="120" w:line="226" w:lineRule="exact"/>
              <w:ind w:firstLine="0"/>
              <w:jc w:val="both"/>
              <w:rPr>
                <w:rStyle w:val="Corpsdutexte"/>
                <w:b/>
                <w:color w:val="000000"/>
                <w:lang w:eastAsia="en-US"/>
              </w:rPr>
            </w:pPr>
          </w:p>
          <w:p w:rsidR="00ED3670" w:rsidP="00FC2CDB">
            <w:pPr>
              <w:pStyle w:val="Corpsdutexte1"/>
              <w:shd w:val="clear" w:color="auto" w:fill="auto"/>
              <w:tabs>
                <w:tab w:val="left" w:leader="underscore" w:pos="3206"/>
              </w:tabs>
              <w:spacing w:after="120" w:line="226" w:lineRule="exact"/>
              <w:ind w:firstLine="0"/>
              <w:jc w:val="both"/>
              <w:rPr>
                <w:rStyle w:val="Corpsdutexte"/>
                <w:b/>
                <w:color w:val="000000"/>
                <w:lang w:eastAsia="en-US"/>
              </w:rPr>
            </w:pPr>
          </w:p>
          <w:p w:rsidR="00ED3670" w:rsidP="00FC2CDB">
            <w:pPr>
              <w:pStyle w:val="Corpsdutexte1"/>
              <w:shd w:val="clear" w:color="auto" w:fill="auto"/>
              <w:tabs>
                <w:tab w:val="left" w:leader="underscore" w:pos="3206"/>
              </w:tabs>
              <w:spacing w:after="120" w:line="226" w:lineRule="exact"/>
              <w:ind w:firstLine="0"/>
              <w:jc w:val="both"/>
              <w:rPr>
                <w:rStyle w:val="Corpsdutexte"/>
                <w:b/>
                <w:color w:val="000000"/>
                <w:lang w:eastAsia="en-US"/>
              </w:rPr>
            </w:pPr>
          </w:p>
          <w:p w:rsidR="00ED3670" w:rsidP="00FC2CDB">
            <w:pPr>
              <w:pStyle w:val="Corpsdutexte1"/>
              <w:shd w:val="clear" w:color="auto" w:fill="auto"/>
              <w:tabs>
                <w:tab w:val="left" w:leader="underscore" w:pos="3206"/>
              </w:tabs>
              <w:spacing w:after="120" w:line="226" w:lineRule="exact"/>
              <w:ind w:firstLine="0"/>
              <w:jc w:val="both"/>
              <w:rPr>
                <w:rStyle w:val="Corpsdutexte"/>
                <w:b/>
                <w:color w:val="000000"/>
                <w:lang w:eastAsia="en-US"/>
              </w:rPr>
            </w:pPr>
          </w:p>
          <w:p w:rsidR="00ED3670" w:rsidP="00FC2CDB">
            <w:pPr>
              <w:pStyle w:val="Corpsdutexte1"/>
              <w:shd w:val="clear" w:color="auto" w:fill="auto"/>
              <w:tabs>
                <w:tab w:val="left" w:leader="underscore" w:pos="3206"/>
              </w:tabs>
              <w:spacing w:after="120" w:line="226" w:lineRule="exact"/>
              <w:ind w:firstLine="0"/>
              <w:jc w:val="both"/>
              <w:rPr>
                <w:rStyle w:val="Corpsdutexte"/>
                <w:b/>
                <w:color w:val="000000"/>
                <w:lang w:eastAsia="en-US"/>
              </w:rPr>
            </w:pPr>
          </w:p>
          <w:p w:rsidR="00ED3670" w:rsidP="00FC2CDB">
            <w:pPr>
              <w:pStyle w:val="Corpsdutexte1"/>
              <w:shd w:val="clear" w:color="auto" w:fill="auto"/>
              <w:tabs>
                <w:tab w:val="left" w:leader="underscore" w:pos="3206"/>
              </w:tabs>
              <w:spacing w:after="120" w:line="226" w:lineRule="exact"/>
              <w:ind w:firstLine="0"/>
              <w:jc w:val="both"/>
              <w:rPr>
                <w:rStyle w:val="Corpsdutexte"/>
                <w:b/>
                <w:color w:val="000000"/>
                <w:lang w:eastAsia="en-US"/>
              </w:rPr>
            </w:pPr>
          </w:p>
          <w:p w:rsidR="00ED3670" w:rsidP="00FC2CDB">
            <w:pPr>
              <w:pStyle w:val="Corpsdutexte1"/>
              <w:shd w:val="clear" w:color="auto" w:fill="auto"/>
              <w:tabs>
                <w:tab w:val="left" w:leader="underscore" w:pos="3206"/>
              </w:tabs>
              <w:spacing w:after="120" w:line="226" w:lineRule="exact"/>
              <w:ind w:firstLine="0"/>
              <w:jc w:val="both"/>
              <w:rPr>
                <w:rStyle w:val="Corpsdutexte"/>
                <w:b/>
                <w:color w:val="000000"/>
                <w:lang w:eastAsia="en-US"/>
              </w:rPr>
            </w:pPr>
          </w:p>
          <w:p w:rsidR="00ED3670" w:rsidP="00FC2CDB">
            <w:pPr>
              <w:pStyle w:val="Corpsdutexte1"/>
              <w:shd w:val="clear" w:color="auto" w:fill="auto"/>
              <w:tabs>
                <w:tab w:val="left" w:leader="underscore" w:pos="3206"/>
              </w:tabs>
              <w:spacing w:after="120" w:line="226" w:lineRule="exact"/>
              <w:ind w:firstLine="0"/>
              <w:jc w:val="both"/>
              <w:rPr>
                <w:rStyle w:val="Corpsdutexte"/>
                <w:b/>
                <w:color w:val="000000"/>
                <w:lang w:eastAsia="en-US"/>
              </w:rPr>
            </w:pPr>
          </w:p>
          <w:p w:rsidR="00ED3670" w:rsidP="00FC2CDB">
            <w:pPr>
              <w:pStyle w:val="Corpsdutexte1"/>
              <w:shd w:val="clear" w:color="auto" w:fill="auto"/>
              <w:tabs>
                <w:tab w:val="left" w:leader="underscore" w:pos="3206"/>
              </w:tabs>
              <w:spacing w:after="120" w:line="226" w:lineRule="exact"/>
              <w:ind w:firstLine="0"/>
              <w:jc w:val="both"/>
              <w:rPr>
                <w:rStyle w:val="Corpsdutexte"/>
                <w:b/>
                <w:color w:val="000000"/>
                <w:lang w:eastAsia="en-US"/>
              </w:rPr>
            </w:pPr>
          </w:p>
          <w:p w:rsidR="00ED3670" w:rsidP="00FC2CDB">
            <w:pPr>
              <w:pStyle w:val="Corpsdutexte1"/>
              <w:shd w:val="clear" w:color="auto" w:fill="auto"/>
              <w:tabs>
                <w:tab w:val="left" w:leader="underscore" w:pos="3206"/>
              </w:tabs>
              <w:spacing w:after="120" w:line="226" w:lineRule="exact"/>
              <w:ind w:firstLine="0"/>
              <w:jc w:val="both"/>
              <w:rPr>
                <w:rStyle w:val="Corpsdutexte"/>
                <w:b/>
                <w:color w:val="000000"/>
                <w:lang w:eastAsia="en-US"/>
              </w:rPr>
            </w:pPr>
          </w:p>
          <w:p w:rsidR="00ED3670" w:rsidP="00FC2CDB">
            <w:pPr>
              <w:pStyle w:val="Corpsdutexte1"/>
              <w:shd w:val="clear" w:color="auto" w:fill="auto"/>
              <w:tabs>
                <w:tab w:val="left" w:leader="underscore" w:pos="3206"/>
              </w:tabs>
              <w:spacing w:after="120" w:line="226" w:lineRule="exact"/>
              <w:ind w:firstLine="0"/>
              <w:jc w:val="both"/>
              <w:rPr>
                <w:rStyle w:val="Corpsdutexte"/>
                <w:b/>
                <w:color w:val="000000"/>
                <w:lang w:eastAsia="en-US"/>
              </w:rPr>
            </w:pPr>
          </w:p>
          <w:p w:rsidR="00687AB8" w:rsidP="00FC2CDB">
            <w:pPr>
              <w:pStyle w:val="Corpsdutexte1"/>
              <w:shd w:val="clear" w:color="auto" w:fill="auto"/>
              <w:tabs>
                <w:tab w:val="left" w:leader="underscore" w:pos="3206"/>
              </w:tabs>
              <w:spacing w:after="120" w:line="226" w:lineRule="exact"/>
              <w:ind w:firstLine="0"/>
              <w:jc w:val="both"/>
              <w:rPr>
                <w:rStyle w:val="Corpsdutexte"/>
                <w:b/>
                <w:color w:val="000000"/>
                <w:lang w:eastAsia="en-US"/>
              </w:rPr>
            </w:pPr>
          </w:p>
          <w:p w:rsidR="003A19E7" w:rsidP="00FC2CDB">
            <w:pPr>
              <w:pStyle w:val="Corpsdutexte1"/>
              <w:shd w:val="clear" w:color="auto" w:fill="auto"/>
              <w:tabs>
                <w:tab w:val="left" w:leader="underscore" w:pos="3206"/>
              </w:tabs>
              <w:spacing w:after="120" w:line="226" w:lineRule="exact"/>
              <w:ind w:firstLine="0"/>
              <w:jc w:val="both"/>
              <w:rPr>
                <w:rStyle w:val="Corpsdutexte"/>
                <w:b/>
                <w:color w:val="000000"/>
                <w:lang w:eastAsia="en-US"/>
              </w:rPr>
            </w:pPr>
          </w:p>
          <w:p>
            <w:pPr>
              <w:pStyle w:val="Corpsdutexte1"/>
              <w:shd w:val="clear" w:color="auto" w:fill="auto"/>
              <w:tabs>
                <w:tab w:val="left" w:leader="underscore" w:pos="3206"/>
              </w:tabs>
              <w:spacing w:after="120" w:line="226" w:lineRule="exact"/>
              <w:ind w:firstLine="0"/>
              <w:jc w:val="both"/>
              <w:rPr>
                <w:rStyle w:val="Corpsdutexte"/>
                <w:color w:val="000000"/>
                <w:lang w:eastAsia="en-US"/>
              </w:rPr>
            </w:pPr>
            <w:r>
              <w:rPr>
                <w:rStyle w:val="Corpsdutexte"/>
                <w:b/>
                <w:color w:val="000000"/>
                <w:lang w:eastAsia="en-US"/>
              </w:rPr>
              <w:t xml:space="preserve">8</w:t>
            </w:r>
            <w:r w:rsidRPr="00EC45CC">
              <w:rPr>
                <w:rStyle w:val="Corpsdutexte"/>
                <w:b/>
                <w:color w:val="000000"/>
                <w:lang w:eastAsia="en-US"/>
              </w:rPr>
              <w:t xml:space="preserve">.2 </w:t>
            </w:r>
            <w:r>
              <w:rPr>
                <w:rStyle w:val="Corpsdutexte"/>
                <w:color w:val="000000"/>
                <w:lang w:eastAsia="en-US"/>
              </w:rPr>
              <w:t xml:space="preserve">O ile rejestracja czasu pracy nie była wymagana, </w:t>
            </w:r>
            <w:r>
              <w:rPr>
                <w:rStyle w:val="Corpsdutexte"/>
                <w:color w:val="000000"/>
                <w:lang w:eastAsia="en-US"/>
              </w:rPr>
              <w:t xml:space="preserve">Audytor uzyskał </w:t>
            </w:r>
            <w:r w:rsidRPr="004F791E">
              <w:rPr>
                <w:rStyle w:val="Corpsdutexte"/>
                <w:color w:val="000000"/>
                <w:lang w:eastAsia="en-US"/>
              </w:rPr>
              <w:t xml:space="preserve">dla każdej osoby w </w:t>
            </w:r>
            <w:r w:rsidRPr="004F791E">
              <w:rPr>
                <w:rStyle w:val="Corpsdutexte"/>
                <w:color w:val="000000"/>
                <w:lang w:eastAsia="en-US"/>
              </w:rPr>
              <w:t xml:space="preserve">próbie </w:t>
            </w:r>
            <w:r>
              <w:rPr>
                <w:rStyle w:val="Corpsdutexte"/>
                <w:color w:val="000000"/>
                <w:lang w:eastAsia="en-US"/>
              </w:rPr>
              <w:t xml:space="preserve">odpowiednią </w:t>
            </w:r>
            <w:r>
              <w:rPr>
                <w:rStyle w:val="Corpsdutexte"/>
                <w:color w:val="000000"/>
                <w:lang w:eastAsia="en-US"/>
              </w:rPr>
              <w:t xml:space="preserve">ewidencję czasu pracy i potwierdził, że była ona prowadzona zgodnie z instrukcjami wymienionymi w Załączniku X do Umowy o dofinansowanie. </w:t>
            </w:r>
          </w:p>
          <w:p>
            <w:pPr>
              <w:pStyle w:val="Corpsdutexte1"/>
              <w:shd w:val="clear" w:color="auto" w:fill="auto"/>
              <w:tabs>
                <w:tab w:val="left" w:leader="underscore" w:pos="3206"/>
              </w:tabs>
              <w:spacing w:after="120" w:line="226" w:lineRule="exact"/>
              <w:ind w:firstLine="0"/>
              <w:jc w:val="both"/>
            </w:pPr>
            <w:r>
              <w:rPr>
                <w:rStyle w:val="Corpsdutexte"/>
                <w:color w:val="000000"/>
                <w:lang w:eastAsia="en-US"/>
              </w:rPr>
              <w:t xml:space="preserve">Audytor uzyskał </w:t>
            </w:r>
            <w:r w:rsidRPr="00652BFC">
              <w:rPr>
                <w:rStyle w:val="Corpsdutexte"/>
                <w:color w:val="000000"/>
                <w:lang w:eastAsia="en-US"/>
              </w:rPr>
              <w:t xml:space="preserve">produktywne </w:t>
            </w:r>
            <w:r>
              <w:rPr>
                <w:rStyle w:val="Corpsdutexte"/>
                <w:color w:val="000000"/>
                <w:lang w:eastAsia="en-US"/>
              </w:rPr>
              <w:t xml:space="preserve">godziny/dni </w:t>
            </w:r>
            <w:r w:rsidRPr="00652BFC">
              <w:rPr>
                <w:rStyle w:val="Corpsdutexte"/>
                <w:color w:val="000000"/>
                <w:lang w:eastAsia="en-US"/>
              </w:rPr>
              <w:t xml:space="preserve">z ewidencji czasu pracy każdego pracownika.</w:t>
            </w:r>
          </w:p>
          <w:p w:rsidR="00C41189" w:rsidP="00FC2CDB">
            <w:pPr>
              <w:pStyle w:val="Corpsdutexte1"/>
              <w:shd w:val="clear" w:color="auto" w:fill="auto"/>
              <w:spacing w:after="120" w:line="226" w:lineRule="exact"/>
              <w:ind w:firstLine="0"/>
              <w:jc w:val="both"/>
              <w:rPr>
                <w:rStyle w:val="Corpsdutexte"/>
                <w:b/>
                <w:color w:val="000000"/>
                <w:lang w:eastAsia="en-US"/>
              </w:rPr>
            </w:pPr>
          </w:p>
          <w:p w:rsidR="003A19E7" w:rsidP="00FC2CDB">
            <w:pPr>
              <w:pStyle w:val="Corpsdutexte1"/>
              <w:shd w:val="clear" w:color="auto" w:fill="auto"/>
              <w:spacing w:after="120" w:line="226" w:lineRule="exact"/>
              <w:ind w:firstLine="0"/>
              <w:jc w:val="both"/>
              <w:rPr>
                <w:rStyle w:val="Corpsdutexte"/>
                <w:b/>
                <w:color w:val="000000"/>
                <w:lang w:eastAsia="en-US"/>
              </w:rPr>
            </w:pPr>
          </w:p>
          <w:p>
            <w:pPr>
              <w:pStyle w:val="Corpsdutexte1"/>
              <w:shd w:val="clear" w:color="auto" w:fill="auto"/>
              <w:spacing w:after="120" w:line="226" w:lineRule="exact"/>
              <w:ind w:firstLine="0"/>
              <w:jc w:val="both"/>
              <w:rPr>
                <w:rStyle w:val="Corpsdutexte"/>
                <w:color w:val="000000"/>
                <w:lang w:eastAsia="en-US"/>
              </w:rPr>
            </w:pPr>
            <w:r w:rsidRPr="00132ED1">
              <w:rPr>
                <w:rStyle w:val="Corpsdutexte"/>
                <w:b/>
                <w:color w:val="000000"/>
                <w:lang w:eastAsia="en-US"/>
              </w:rPr>
              <w:t xml:space="preserve">8.3/8</w:t>
            </w:r>
            <w:r w:rsidRPr="002846ED">
              <w:rPr>
                <w:rStyle w:val="Corpsdutexte"/>
                <w:b/>
                <w:color w:val="000000"/>
                <w:lang w:eastAsia="en-US"/>
              </w:rPr>
              <w:t xml:space="preserve">.4 </w:t>
            </w:r>
            <w:r w:rsidRPr="002846ED">
              <w:rPr>
                <w:rStyle w:val="Corpsdutexte"/>
                <w:color w:val="000000"/>
                <w:lang w:eastAsia="en-US"/>
              </w:rPr>
              <w:t xml:space="preserve">Dla każdej wybranej osoby Audytor </w:t>
            </w:r>
            <w:r w:rsidRPr="00265A3A">
              <w:rPr>
                <w:rStyle w:val="Corpsdutexte"/>
                <w:color w:val="000000"/>
                <w:lang w:eastAsia="en-US"/>
              </w:rPr>
              <w:t xml:space="preserve">uzyskał całkowite koszty personelu (tj. całkowite wynagrodzenie/koszty pracodawcy) z systemu płacowego/księgowego i ponownie obliczył stawkę godzinową lub </w:t>
            </w:r>
            <w:r w:rsidRPr="00265A3A">
              <w:rPr>
                <w:rStyle w:val="Corpsdutexte"/>
                <w:color w:val="000000"/>
                <w:lang w:eastAsia="en-US"/>
              </w:rPr>
              <w:t xml:space="preserve">dzienną</w:t>
            </w:r>
            <w:r w:rsidRPr="00265A3A">
              <w:rPr>
                <w:rStyle w:val="Corpsdutexte"/>
                <w:color w:val="000000"/>
                <w:lang w:eastAsia="en-US"/>
              </w:rPr>
              <w:t xml:space="preserve">, dzieląc rzeczywiste koszty personelu w danym roku odpowiednio przez rzeczywiste </w:t>
            </w:r>
            <w:r w:rsidRPr="00265A3A">
              <w:rPr>
                <w:rStyle w:val="Corpsdutexte"/>
                <w:color w:val="000000"/>
                <w:lang w:eastAsia="en-US"/>
              </w:rPr>
              <w:t xml:space="preserve">godziny lub dni produkcyjne w tym roku i </w:t>
            </w:r>
            <w:r w:rsidRPr="00265A3A" w:rsidR="00134DF3">
              <w:rPr>
                <w:rStyle w:val="Corpsdutexte"/>
                <w:color w:val="000000"/>
                <w:lang w:eastAsia="en-US"/>
              </w:rPr>
              <w:t xml:space="preserve">porównując </w:t>
            </w:r>
            <w:r w:rsidRPr="00265A3A">
              <w:rPr>
                <w:rStyle w:val="Corpsdutexte"/>
                <w:color w:val="000000"/>
                <w:lang w:eastAsia="en-US"/>
              </w:rPr>
              <w:t xml:space="preserve">je ze stawką godzinową lub dzienną naliczaną przez Beneficjenta.</w:t>
            </w:r>
          </w:p>
          <w:p>
            <w:pPr>
              <w:pStyle w:val="Corpsdutexte1"/>
              <w:shd w:val="clear" w:color="auto" w:fill="auto"/>
              <w:spacing w:after="120" w:line="226" w:lineRule="exact"/>
              <w:ind w:firstLine="0"/>
              <w:jc w:val="both"/>
              <w:rPr>
                <w:rStyle w:val="Corpsdutexte"/>
                <w:color w:val="000000"/>
                <w:lang w:eastAsia="en-US"/>
              </w:rPr>
            </w:pPr>
            <w:r w:rsidRPr="00265A3A">
              <w:rPr>
                <w:rStyle w:val="Corpsdutexte"/>
                <w:color w:val="000000"/>
                <w:lang w:eastAsia="en-US"/>
              </w:rPr>
              <w:t xml:space="preserve">W przypadku personelu pracującego średnio mniej niż 2 dni w miesiącu w danym roku, </w:t>
            </w:r>
            <w:r w:rsidRPr="002A5471">
              <w:rPr>
                <w:rStyle w:val="Corpsdutexte"/>
                <w:color w:val="000000"/>
                <w:lang w:eastAsia="en-US"/>
              </w:rPr>
              <w:t xml:space="preserve">Audytor ponownie obliczył stawkę godzinową, dzieląc rzeczywisty koszt personelu w danym roku przez 1720 godzin i </w:t>
            </w:r>
            <w:r w:rsidRPr="002A5471" w:rsidR="00134DF3">
              <w:rPr>
                <w:rStyle w:val="Corpsdutexte"/>
                <w:color w:val="000000"/>
                <w:lang w:eastAsia="en-US"/>
              </w:rPr>
              <w:t xml:space="preserve">porównując </w:t>
            </w:r>
            <w:r w:rsidRPr="002A5471">
              <w:rPr>
                <w:rStyle w:val="Corpsdutexte"/>
                <w:color w:val="000000"/>
                <w:lang w:eastAsia="en-US"/>
              </w:rPr>
              <w:t xml:space="preserve">go ze </w:t>
            </w:r>
            <w:r w:rsidRPr="00E63DB4">
              <w:rPr>
                <w:rStyle w:val="Corpsdutexte"/>
                <w:color w:val="000000"/>
                <w:lang w:eastAsia="en-US"/>
              </w:rPr>
              <w:t xml:space="preserve">stawką godzinową lub dzienną naliczaną przez Beneficjenta</w:t>
            </w:r>
            <w:r w:rsidRPr="00E63DB4" w:rsidR="002B07F5">
              <w:rPr>
                <w:rStyle w:val="Corpsdutexte"/>
                <w:color w:val="000000"/>
                <w:lang w:eastAsia="en-US"/>
              </w:rPr>
              <w:t xml:space="preserve">.</w:t>
            </w:r>
          </w:p>
          <w:p>
            <w:pPr>
              <w:pStyle w:val="Corpsdutexte1"/>
              <w:shd w:val="clear" w:color="auto" w:fill="auto"/>
              <w:spacing w:after="120" w:line="226" w:lineRule="exact"/>
              <w:ind w:firstLine="0"/>
              <w:jc w:val="both"/>
            </w:pPr>
            <w:r w:rsidRPr="00B705A8">
              <w:t xml:space="preserve">W przypadku personelu pracującego w pełnym wymiarze czasu pracy na rzecz projektu lub przez określony w umowie procent czasu, </w:t>
            </w:r>
            <w:r>
              <w:t xml:space="preserve">Audytor przeliczył </w:t>
            </w:r>
            <w:r w:rsidRPr="00B705A8">
              <w:t xml:space="preserve">kwalifikowalne </w:t>
            </w:r>
            <w:r>
              <w:t xml:space="preserve">koszty </w:t>
            </w:r>
            <w:r w:rsidRPr="00B705A8">
              <w:t xml:space="preserve">personelu proporcjonalnie na podstawie rzeczywistych </w:t>
            </w:r>
            <w:r>
              <w:t xml:space="preserve">kosztów personelu </w:t>
            </w:r>
            <w:r>
              <w:t xml:space="preserve">poniesionych na </w:t>
            </w:r>
            <w:r>
              <w:t xml:space="preserve">daną osobę w danym roku </w:t>
            </w:r>
            <w:r w:rsidRPr="00A74A45">
              <w:t xml:space="preserve">i </w:t>
            </w:r>
            <w:r w:rsidR="00134DF3">
              <w:t xml:space="preserve">porównał </w:t>
            </w:r>
            <w:r w:rsidRPr="00A74A45">
              <w:t xml:space="preserve">je z </w:t>
            </w:r>
            <w:r>
              <w:t xml:space="preserve">kwotą </w:t>
            </w:r>
            <w:r w:rsidRPr="00A74A45">
              <w:t xml:space="preserve">naliczoną przez Beneficjenta</w:t>
            </w:r>
            <w:r>
              <w:t xml:space="preserve">.</w:t>
            </w:r>
          </w:p>
          <w:p>
            <w:pPr>
              <w:pStyle w:val="Corpsdutexte1"/>
              <w:shd w:val="clear" w:color="auto" w:fill="auto"/>
              <w:spacing w:after="120" w:line="226" w:lineRule="exact"/>
              <w:ind w:firstLine="0"/>
              <w:jc w:val="both"/>
            </w:pPr>
            <w:r w:rsidRPr="00153C75">
              <w:t xml:space="preserve">W przypadkach, w których system rejestracji czasu pracy nie wydaje się być wiarygodny, </w:t>
            </w:r>
            <w:r w:rsidRPr="00153C75">
              <w:t xml:space="preserve">Audytor </w:t>
            </w:r>
            <w:r w:rsidRPr="002B07F5">
              <w:t xml:space="preserve">zastosuje standard 1720 godzin w celu ponownego obliczenia stawki godzinowej i porównania jej ze stawką godzinową naliczoną przez Beneficjenta</w:t>
            </w:r>
            <w:r w:rsidR="00153C75">
              <w:t xml:space="preserve">.</w:t>
            </w:r>
          </w:p>
          <w:p w:rsidR="00C048D0" w:rsidP="00FC2CDB">
            <w:pPr>
              <w:pStyle w:val="Corpsdutexte1"/>
              <w:shd w:val="clear" w:color="auto" w:fill="auto"/>
              <w:spacing w:after="120" w:line="226" w:lineRule="exact"/>
              <w:ind w:firstLine="0"/>
              <w:jc w:val="both"/>
            </w:pPr>
          </w:p>
          <w:p w:rsidR="00C048D0" w:rsidP="00FC2CDB">
            <w:pPr>
              <w:pStyle w:val="Corpsdutexte1"/>
              <w:shd w:val="clear" w:color="auto" w:fill="auto"/>
              <w:spacing w:after="120" w:line="226" w:lineRule="exact"/>
              <w:ind w:firstLine="0"/>
              <w:jc w:val="both"/>
            </w:pPr>
          </w:p>
          <w:p>
            <w:pPr>
              <w:pStyle w:val="Corpsdutexte1"/>
              <w:shd w:val="clear" w:color="auto" w:fill="auto"/>
              <w:spacing w:after="120" w:line="226" w:lineRule="exact"/>
              <w:ind w:firstLine="0"/>
              <w:jc w:val="both"/>
            </w:pPr>
            <w:r w:rsidRPr="00C321B9" w:rsidR="00C048D0">
              <w:rPr>
                <w:b/>
              </w:rPr>
              <w:t xml:space="preserve">8.1 do 8.4 </w:t>
            </w:r>
            <w:r>
              <w:t xml:space="preserve">Audytor potwierdza, że koszty personelu są zgodne ze zwyczajową polityką Beneficjenta w zakresie </w:t>
            </w:r>
            <w:r>
              <w:t xml:space="preserve">wynagrodzeń.</w:t>
            </w:r>
          </w:p>
          <w:p>
            <w:pPr>
              <w:pStyle w:val="Corpsdutexte21"/>
              <w:shd w:val="clear" w:color="auto" w:fill="auto"/>
              <w:spacing w:before="0" w:after="120" w:line="230" w:lineRule="exact"/>
              <w:ind w:firstLine="0"/>
              <w:jc w:val="both"/>
            </w:pPr>
            <w:r w:rsidRPr="006C35DD">
              <w:rPr>
                <w:rStyle w:val="Corpsdutexte"/>
                <w:color w:val="000000"/>
                <w:lang w:eastAsia="en-US"/>
              </w:rPr>
              <w:t xml:space="preserve">Audytor potwierdza, że nie odnotowano żadnych wyjątków. </w:t>
            </w:r>
            <w:r>
              <w:rPr>
                <w:rStyle w:val="Corpsdutexte"/>
                <w:color w:val="000000"/>
                <w:lang w:eastAsia="en-US"/>
              </w:rPr>
              <w:t xml:space="preserve">W przeciwnym </w:t>
            </w:r>
            <w:r>
              <w:rPr>
                <w:rStyle w:val="Corpsdutexte"/>
                <w:b w:val="0"/>
                <w:color w:val="000000"/>
                <w:lang w:eastAsia="en-US"/>
              </w:rPr>
              <w:t xml:space="preserve">razie </w:t>
            </w:r>
            <w:r w:rsidRPr="00652BFC">
              <w:rPr>
                <w:rStyle w:val="Corpsdutexte2"/>
                <w:b/>
                <w:bCs/>
                <w:color w:val="000000"/>
                <w:lang w:eastAsia="en-US"/>
              </w:rPr>
              <w:t xml:space="preserve">powinny one zostać wymienione (wraz z kwotami) jako wyjątki w raporcie.</w:t>
            </w:r>
          </w:p>
          <w:p>
            <w:pPr>
              <w:pStyle w:val="Corpsdutexte1"/>
              <w:shd w:val="clear" w:color="auto" w:fill="auto"/>
              <w:spacing w:after="0" w:line="226" w:lineRule="exact"/>
              <w:ind w:firstLine="0"/>
              <w:jc w:val="both"/>
              <w:rPr>
                <w:color w:val="000000"/>
                <w:lang w:val="sl-SI" w:eastAsia="sl-SI"/>
              </w:rPr>
            </w:pPr>
            <w:r>
              <w:rPr>
                <w:rStyle w:val="Corpsdutexte"/>
                <w:color w:val="000000"/>
                <w:lang w:eastAsia="en-US"/>
              </w:rPr>
              <w:t xml:space="preserve">Audytor uwzględnia </w:t>
            </w:r>
            <w:r>
              <w:rPr>
                <w:rStyle w:val="Corpsdutexte"/>
                <w:color w:val="000000"/>
                <w:lang w:eastAsia="en-US"/>
              </w:rPr>
              <w:t xml:space="preserve">w swoim raporcie </w:t>
            </w:r>
            <w:r>
              <w:rPr>
                <w:rStyle w:val="Corpsdutexte"/>
                <w:color w:val="000000"/>
                <w:lang w:eastAsia="en-US"/>
              </w:rPr>
              <w:t xml:space="preserve">obliczenia </w:t>
            </w:r>
            <w:r w:rsidRPr="00652BFC">
              <w:rPr>
                <w:rStyle w:val="Corpsdutexte"/>
                <w:color w:val="000000"/>
                <w:lang w:eastAsia="en-US"/>
              </w:rPr>
              <w:t xml:space="preserve">godzin/dni </w:t>
            </w:r>
            <w:r w:rsidRPr="00652BFC">
              <w:rPr>
                <w:rStyle w:val="Corpsdutexte"/>
                <w:color w:val="000000"/>
                <w:lang w:eastAsia="en-US"/>
              </w:rPr>
              <w:t xml:space="preserve">produkcyjnych </w:t>
            </w:r>
            <w:r>
              <w:rPr>
                <w:rStyle w:val="Corpsdutexte"/>
                <w:color w:val="000000"/>
                <w:lang w:eastAsia="en-US"/>
              </w:rPr>
              <w:t xml:space="preserve">oraz stawek godzinowych/dziennych </w:t>
            </w:r>
            <w:r w:rsidRPr="00652BFC">
              <w:rPr>
                <w:rStyle w:val="Corpsdutexte"/>
                <w:color w:val="000000"/>
                <w:lang w:eastAsia="en-US"/>
              </w:rPr>
              <w:t xml:space="preserve">dla wybranego </w:t>
            </w:r>
            <w:r w:rsidR="00C048D0">
              <w:rPr>
                <w:rStyle w:val="Corpsdutexte"/>
                <w:color w:val="000000"/>
                <w:lang w:val="sl-SI" w:eastAsia="sl-SI"/>
              </w:rPr>
              <w:t xml:space="preserve">personelu i wykazuje różnice w porównaniu z zapisami w sprawozdaniu finansowym Beneficjenta</w:t>
            </w:r>
            <w:r>
              <w:rPr>
                <w:rStyle w:val="Corpsdutexte"/>
                <w:color w:val="000000"/>
                <w:lang w:eastAsia="en-US"/>
              </w:rPr>
              <w:t xml:space="preserve">.</w:t>
            </w:r>
          </w:p>
          <w:p w:rsidR="00C41189" w:rsidP="00FC2CDB">
            <w:pPr>
              <w:pStyle w:val="Corpsdutexte1"/>
              <w:shd w:val="clear" w:color="auto" w:fill="auto"/>
              <w:spacing w:after="120" w:line="226" w:lineRule="exact"/>
              <w:ind w:firstLine="0"/>
              <w:jc w:val="both"/>
              <w:rPr>
                <w:rStyle w:val="Corpsdutexte"/>
                <w:color w:val="000000"/>
                <w:lang w:val="sl-SI" w:eastAsia="en-US"/>
              </w:rPr>
            </w:pPr>
          </w:p>
          <w:p>
            <w:pPr>
              <w:pStyle w:val="Corpsdutexte21"/>
              <w:shd w:val="clear" w:color="auto" w:fill="auto"/>
              <w:spacing w:before="0" w:after="120" w:line="230" w:lineRule="exact"/>
              <w:ind w:firstLine="0"/>
              <w:jc w:val="both"/>
            </w:pPr>
            <w:r w:rsidRPr="00652BFC">
              <w:rPr>
                <w:rStyle w:val="Corpsdutexte2"/>
                <w:b/>
                <w:bCs/>
                <w:color w:val="000000"/>
                <w:lang w:eastAsia="en-US"/>
              </w:rPr>
              <w:t xml:space="preserve">Jeśli </w:t>
            </w:r>
            <w:r w:rsidRPr="00652BFC">
              <w:rPr>
                <w:rStyle w:val="Corpsdutexte2"/>
                <w:b/>
                <w:bCs/>
                <w:color w:val="000000"/>
                <w:lang w:eastAsia="en-US"/>
              </w:rPr>
              <w:t xml:space="preserve">nie można zidentyfikować </w:t>
            </w:r>
            <w:r w:rsidRPr="00652BFC">
              <w:rPr>
                <w:rStyle w:val="Corpsdutexte2"/>
                <w:b/>
                <w:bCs/>
                <w:color w:val="000000"/>
                <w:lang w:eastAsia="en-US"/>
              </w:rPr>
              <w:t xml:space="preserve">produktywnych </w:t>
            </w:r>
            <w:r>
              <w:rPr>
                <w:rStyle w:val="Corpsdutexte2"/>
                <w:b/>
                <w:bCs/>
                <w:color w:val="000000"/>
                <w:lang w:eastAsia="en-US"/>
              </w:rPr>
              <w:t xml:space="preserve">godzin/dni </w:t>
            </w:r>
            <w:r w:rsidRPr="00652BFC">
              <w:rPr>
                <w:rStyle w:val="Corpsdutexte2"/>
                <w:b/>
                <w:bCs/>
                <w:color w:val="000000"/>
                <w:lang w:eastAsia="en-US"/>
              </w:rPr>
              <w:t xml:space="preserve">lub kosztów personelu </w:t>
            </w:r>
            <w:r w:rsidR="00C048D0">
              <w:rPr>
                <w:rStyle w:val="Corpsdutexte2"/>
                <w:b/>
                <w:bCs/>
                <w:color w:val="000000"/>
                <w:lang w:eastAsia="en-US"/>
              </w:rPr>
              <w:t xml:space="preserve">lub jeśli odbiegają one od tych zgłoszonych przez </w:t>
            </w:r>
            <w:r w:rsidR="00C048D0">
              <w:rPr>
                <w:rStyle w:val="Corpsdutexte2"/>
                <w:b/>
                <w:bCs/>
                <w:color w:val="000000"/>
                <w:lang w:eastAsia="en-US"/>
              </w:rPr>
              <w:t xml:space="preserve">Beneficjenta</w:t>
            </w:r>
            <w:r w:rsidRPr="00652BFC">
              <w:rPr>
                <w:rStyle w:val="Corpsdutexte2"/>
                <w:b/>
                <w:bCs/>
                <w:color w:val="000000"/>
                <w:lang w:eastAsia="en-US"/>
              </w:rPr>
              <w:t xml:space="preserve">, należy je wymienić (wraz z kwotami) jako wyjątki w raporcie.</w:t>
            </w:r>
          </w:p>
          <w:p w:rsidR="00C41189" w:rsidP="00FC2CDB">
            <w:pPr>
              <w:pStyle w:val="Corpsdutexte21"/>
              <w:shd w:val="clear" w:color="auto" w:fill="auto"/>
              <w:spacing w:before="0" w:after="0" w:line="230" w:lineRule="exact"/>
              <w:ind w:firstLine="0"/>
              <w:jc w:val="both"/>
              <w:rPr>
                <w:rStyle w:val="Corpsdutexte2"/>
                <w:bCs w:val="0"/>
                <w:color w:val="000000"/>
                <w:lang w:eastAsia="en-US"/>
              </w:rPr>
            </w:pPr>
          </w:p>
          <w:p>
            <w:pPr>
              <w:spacing w:after="120"/>
              <w:jc w:val="both"/>
              <w:rPr>
                <w:sz w:val="19"/>
                <w:szCs w:val="19"/>
              </w:rPr>
            </w:pPr>
            <w:r w:rsidRPr="0068748F">
              <w:rPr>
                <w:rStyle w:val="Corpsdutexte2"/>
                <w:bCs w:val="0"/>
              </w:rPr>
              <w:t xml:space="preserve">Jeśli istnieją odchylenia w stosunku do </w:t>
            </w:r>
            <w:r>
              <w:rPr>
                <w:rStyle w:val="Corpsdutexte2"/>
                <w:bCs w:val="0"/>
              </w:rPr>
              <w:t xml:space="preserve">zwykłej polityki </w:t>
            </w:r>
            <w:r>
              <w:rPr>
                <w:rStyle w:val="Corpsdutexte2"/>
                <w:bCs w:val="0"/>
              </w:rPr>
              <w:t xml:space="preserve">organizacji </w:t>
            </w:r>
            <w:r>
              <w:rPr>
                <w:rStyle w:val="Corpsdutexte2"/>
                <w:bCs w:val="0"/>
              </w:rPr>
              <w:t xml:space="preserve">w zakresie umów o pracę i wynagrodzeń</w:t>
            </w:r>
            <w:r w:rsidRPr="0068748F">
              <w:rPr>
                <w:rStyle w:val="Corpsdutexte2"/>
                <w:bCs w:val="0"/>
              </w:rPr>
              <w:t xml:space="preserve">, należy je wymienić (wraz z kwotami) jako wyjątki w raporcie</w:t>
            </w:r>
            <w:r w:rsidRPr="00652BFC">
              <w:rPr>
                <w:rStyle w:val="Corpsdutexte2"/>
                <w:b w:val="0"/>
                <w:bCs w:val="0"/>
              </w:rPr>
              <w:t xml:space="preserve">.</w:t>
            </w:r>
          </w:p>
        </w:tc>
        <w:tc>
          <w:tcPr>
            <w:tcW w:w="3272" w:type="dxa"/>
          </w:tcPr>
          <w:p w:rsidRPr="00652BFC" w:rsidR="00C41189" w:rsidP="00FC2CDB">
            <w:pPr>
              <w:pStyle w:val="Corpsdutexte1"/>
              <w:shd w:val="clear" w:color="auto" w:fill="auto"/>
              <w:spacing w:after="120" w:line="226" w:lineRule="exact"/>
              <w:ind w:firstLine="0"/>
              <w:jc w:val="both"/>
              <w:rPr>
                <w:rStyle w:val="Corpsdutexte"/>
                <w:color w:val="000000"/>
                <w:lang w:eastAsia="en-US"/>
              </w:rPr>
            </w:pPr>
          </w:p>
        </w:tc>
      </w:tr>
      <w:tr w:rsidTr="00C321B9">
        <w:tblPrEx>
          <w:tblW w:w="0" w:type="auto"/>
          <w:tblLook w:val="04A0"/>
        </w:tblPrEx>
        <w:tc>
          <w:tcPr>
            <w:tcW w:w="5051" w:type="dxa"/>
            <w:shd w:val="clear" w:color="auto" w:fill="auto"/>
          </w:tcPr>
          <w:p>
            <w:pPr>
              <w:pStyle w:val="Corpsdutexte310"/>
              <w:shd w:val="clear" w:color="auto" w:fill="auto"/>
              <w:spacing w:before="0" w:after="70"/>
              <w:ind w:end="460" w:firstLine="0"/>
              <w:rPr>
                <w:rStyle w:val="Corpsdutexte"/>
                <w:color w:val="000000"/>
                <w:lang w:eastAsia="en-US"/>
              </w:rPr>
            </w:pPr>
            <w:r>
              <w:rPr>
                <w:rStyle w:val="Corpsdutexte"/>
                <w:color w:val="000000"/>
                <w:lang w:eastAsia="en-US"/>
              </w:rPr>
              <w:t xml:space="preserve">9</w:t>
            </w:r>
            <w:r w:rsidRPr="00652BFC">
              <w:rPr>
                <w:rStyle w:val="Corpsdutexte"/>
                <w:color w:val="000000"/>
                <w:lang w:eastAsia="en-US"/>
              </w:rPr>
              <w:t xml:space="preserve">. </w:t>
            </w:r>
            <w:r>
              <w:rPr>
                <w:rStyle w:val="Corpsdutexte"/>
                <w:color w:val="000000"/>
                <w:lang w:eastAsia="en-US"/>
              </w:rPr>
              <w:t xml:space="preserve">Audytor</w:t>
            </w:r>
            <w:r>
              <w:rPr>
                <w:rStyle w:val="Corpsdutexte"/>
                <w:color w:val="000000"/>
                <w:lang w:eastAsia="en-US"/>
              </w:rPr>
              <w:t xml:space="preserve"> zweryfikuje system rejestracji czasu pracy </w:t>
            </w:r>
            <w:r>
              <w:rPr>
                <w:rStyle w:val="Corpsdutexte"/>
                <w:color w:val="000000"/>
                <w:lang w:eastAsia="en-US"/>
              </w:rPr>
              <w:t xml:space="preserve">Beneficjenta</w:t>
            </w:r>
            <w:r w:rsidR="00B47F67">
              <w:rPr>
                <w:rStyle w:val="Corpsdutexte"/>
                <w:color w:val="000000"/>
                <w:lang w:eastAsia="en-US"/>
              </w:rPr>
              <w:t xml:space="preserve">, w szczególności</w:t>
            </w:r>
            <w:r w:rsidR="00044CA5">
              <w:rPr>
                <w:rStyle w:val="Corpsdutexte"/>
                <w:color w:val="000000"/>
                <w:lang w:eastAsia="en-US"/>
              </w:rPr>
              <w:t xml:space="preserve">;</w:t>
            </w:r>
          </w:p>
          <w:p>
            <w:pPr>
              <w:pStyle w:val="Corpsdutexte310"/>
              <w:shd w:val="clear" w:color="auto" w:fill="auto"/>
              <w:spacing w:before="0" w:after="70"/>
              <w:ind w:end="460" w:firstLine="0"/>
              <w:rPr>
                <w:rStyle w:val="Corpsdutexte"/>
                <w:color w:val="000000"/>
                <w:lang w:eastAsia="en-US"/>
              </w:rPr>
            </w:pPr>
            <w:r>
              <w:rPr>
                <w:rStyle w:val="Corpsdutexte"/>
                <w:color w:val="000000"/>
                <w:lang w:eastAsia="en-US"/>
              </w:rPr>
              <w:t xml:space="preserve">(1) uzyskać opis systemu rejestracji czasu pracy i związanej z nim procedury rejestracji i autoryzacji czasu pracy</w:t>
            </w:r>
          </w:p>
          <w:p>
            <w:pPr>
              <w:pStyle w:val="Corpsdutexte310"/>
              <w:shd w:val="clear" w:color="auto" w:fill="auto"/>
              <w:spacing w:before="0" w:after="70"/>
              <w:ind w:end="460" w:firstLine="0"/>
              <w:rPr>
                <w:rStyle w:val="Corpsdutexte"/>
                <w:color w:val="000000"/>
                <w:lang w:eastAsia="en-US"/>
              </w:rPr>
            </w:pPr>
            <w:r>
              <w:rPr>
                <w:rStyle w:val="Corpsdutexte"/>
                <w:color w:val="000000"/>
                <w:lang w:eastAsia="en-US"/>
              </w:rPr>
              <w:t xml:space="preserve">(2) sprawdzić, czy </w:t>
            </w:r>
            <w:r>
              <w:rPr>
                <w:rStyle w:val="Corpsdutexte"/>
                <w:color w:val="000000"/>
                <w:lang w:eastAsia="en-US"/>
              </w:rPr>
              <w:t xml:space="preserve">system rejestracji czasu pracy rejestruje wszystkie godziny spędzone dziennie przez daną osobę, tj. czy karty czasu pracy zgadzają się z całkowitym czasem pracy danej osoby</w:t>
            </w:r>
          </w:p>
          <w:p>
            <w:pPr>
              <w:pStyle w:val="Corpsdutexte310"/>
              <w:shd w:val="clear" w:color="auto" w:fill="auto"/>
              <w:spacing w:before="0" w:after="70"/>
              <w:ind w:end="460" w:firstLine="0"/>
              <w:rPr>
                <w:rStyle w:val="Corpsdutexte"/>
                <w:color w:val="000000"/>
                <w:lang w:eastAsia="en-US"/>
              </w:rPr>
            </w:pPr>
            <w:r>
              <w:rPr>
                <w:rStyle w:val="Corpsdutexte"/>
                <w:color w:val="000000"/>
                <w:lang w:eastAsia="en-US"/>
              </w:rPr>
              <w:t xml:space="preserve">Ponadto Audytor sprawdzi</w:t>
            </w:r>
            <w:r>
              <w:rPr>
                <w:rStyle w:val="Corpsdutexte"/>
                <w:b/>
                <w:color w:val="000000"/>
                <w:lang w:eastAsia="en-US"/>
              </w:rPr>
              <w:t xml:space="preserve">, czy personel podlegający rejestracji czasu pracy </w:t>
            </w:r>
            <w:r>
              <w:rPr>
                <w:rStyle w:val="Corpsdutexte"/>
                <w:color w:val="000000"/>
                <w:lang w:eastAsia="en-US"/>
              </w:rPr>
              <w:t xml:space="preserve">(na podstawie </w:t>
            </w:r>
            <w:r w:rsidRPr="00652BFC">
              <w:rPr>
                <w:rStyle w:val="Corpsdutexte"/>
                <w:color w:val="000000"/>
                <w:lang w:eastAsia="en-US"/>
              </w:rPr>
              <w:t xml:space="preserve">tej samej </w:t>
            </w:r>
            <w:r>
              <w:rPr>
                <w:rStyle w:val="Corpsdutexte"/>
                <w:color w:val="000000"/>
                <w:lang w:eastAsia="en-US"/>
              </w:rPr>
              <w:t xml:space="preserve">próby, co powyżej) :</w:t>
            </w:r>
          </w:p>
          <w:p>
            <w:pPr>
              <w:pStyle w:val="Corpsdutexte310"/>
              <w:shd w:val="clear" w:color="auto" w:fill="auto"/>
              <w:spacing w:before="0" w:after="70"/>
              <w:ind w:end="460" w:firstLine="0"/>
              <w:rPr>
                <w:rStyle w:val="Corpsdutexte"/>
                <w:color w:val="000000"/>
                <w:lang w:eastAsia="en-US"/>
              </w:rPr>
            </w:pPr>
            <w:r>
              <w:rPr>
                <w:rStyle w:val="Corpsdutexte"/>
                <w:color w:val="000000"/>
                <w:lang w:eastAsia="en-US"/>
              </w:rPr>
              <w:t xml:space="preserve">(3) codziennie deklarowali swój czas pracy, korzystając z papierowego/komputerowego systemu rejestracji czasu pracy</w:t>
            </w:r>
          </w:p>
          <w:p>
            <w:pPr>
              <w:pStyle w:val="Corpsdutexte310"/>
              <w:shd w:val="clear" w:color="auto" w:fill="auto"/>
              <w:spacing w:before="0" w:after="70"/>
              <w:ind w:end="460" w:firstLine="0"/>
              <w:rPr>
                <w:rStyle w:val="Corpsdutexte"/>
                <w:color w:val="000000"/>
                <w:lang w:eastAsia="en-US"/>
              </w:rPr>
            </w:pPr>
            <w:r>
              <w:rPr>
                <w:rStyle w:val="Corpsdutexte"/>
                <w:color w:val="000000"/>
                <w:lang w:eastAsia="en-US"/>
              </w:rPr>
              <w:t xml:space="preserve">(4) ewidencja czasu pracy była zatwierdzana co najmniej raz w miesiącu przez dany personel i autoryzowana przez kierownika projektu lub innego </w:t>
            </w:r>
            <w:r>
              <w:rPr>
                <w:rStyle w:val="Corpsdutexte"/>
                <w:color w:val="000000"/>
                <w:lang w:eastAsia="en-US"/>
              </w:rPr>
              <w:t xml:space="preserve">przełożonego</w:t>
            </w:r>
          </w:p>
          <w:p>
            <w:pPr>
              <w:pStyle w:val="Corpsdutexte310"/>
              <w:shd w:val="clear" w:color="auto" w:fill="auto"/>
              <w:spacing w:before="0" w:after="70"/>
              <w:ind w:end="460" w:firstLine="0"/>
              <w:rPr>
                <w:rStyle w:val="Corpsdutexte"/>
                <w:color w:val="000000"/>
                <w:lang w:eastAsia="en-US"/>
              </w:rPr>
            </w:pPr>
            <w:r>
              <w:rPr>
                <w:rStyle w:val="Corpsdutexte"/>
                <w:color w:val="000000"/>
                <w:lang w:eastAsia="en-US"/>
              </w:rPr>
              <w:t xml:space="preserve">(5) godziny zadeklarowane w projekcie przypadały na okres realizacji projektu (lub do trzech miesięcy po okresie realizacji projektu, jeżeli dotyczyły przygotowania sprawozdania końcowego)</w:t>
            </w:r>
          </w:p>
          <w:p>
            <w:pPr>
              <w:pStyle w:val="Corpsdutexte310"/>
              <w:shd w:val="clear" w:color="auto" w:fill="auto"/>
              <w:spacing w:before="0" w:after="70"/>
              <w:ind w:end="460" w:firstLine="0"/>
              <w:rPr>
                <w:rStyle w:val="Corpsdutexte"/>
                <w:color w:val="000000"/>
                <w:lang w:eastAsia="en-US"/>
              </w:rPr>
            </w:pPr>
            <w:r>
              <w:rPr>
                <w:rStyle w:val="Corpsdutexte"/>
                <w:color w:val="000000"/>
                <w:lang w:eastAsia="en-US"/>
              </w:rPr>
              <w:t xml:space="preserve">(6) nie zadeklarowano godzin w ramach projektu, jeśli dokumentacja kadrowa wykazywała nieobecności z powodu urlopu lub choroby</w:t>
            </w:r>
          </w:p>
          <w:p>
            <w:pPr>
              <w:pStyle w:val="Corpsdutexte310"/>
              <w:shd w:val="clear" w:color="auto" w:fill="auto"/>
              <w:spacing w:before="0" w:after="70"/>
              <w:ind w:end="460" w:firstLine="0"/>
              <w:rPr>
                <w:rStyle w:val="Corpsdutexte"/>
                <w:color w:val="000000"/>
                <w:lang w:eastAsia="en-US"/>
              </w:rPr>
            </w:pPr>
            <w:r>
              <w:rPr>
                <w:rStyle w:val="Corpsdutexte"/>
                <w:color w:val="000000"/>
                <w:lang w:eastAsia="en-US"/>
              </w:rPr>
              <w:t xml:space="preserve">(7) godziny naliczone w ramach projektu są zgodne z godzinami w systemie rejestracji czasu pracy.</w:t>
            </w:r>
          </w:p>
          <w:p w:rsidRPr="00652BFC" w:rsidR="00C41189" w:rsidP="003C1E1D">
            <w:pPr>
              <w:pStyle w:val="Corpsdutexte310"/>
              <w:shd w:val="clear" w:color="auto" w:fill="auto"/>
              <w:spacing w:before="0" w:after="70"/>
              <w:ind w:end="460" w:firstLine="0"/>
              <w:rPr>
                <w:lang w:val="en-GB"/>
              </w:rPr>
            </w:pPr>
          </w:p>
        </w:tc>
        <w:tc>
          <w:tcPr>
            <w:tcW w:w="6680" w:type="dxa"/>
            <w:shd w:val="clear" w:color="auto" w:fill="auto"/>
          </w:tcPr>
          <w:p>
            <w:pPr>
              <w:jc w:val="both"/>
              <w:rPr>
                <w:rStyle w:val="Corpsdutexte"/>
              </w:rPr>
            </w:pPr>
            <w:r>
              <w:rPr>
                <w:sz w:val="19"/>
                <w:szCs w:val="19"/>
              </w:rPr>
              <w:t xml:space="preserve">9. </w:t>
            </w:r>
            <w:r>
              <w:rPr>
                <w:rStyle w:val="Corpsdutexte"/>
              </w:rPr>
              <w:t xml:space="preserve">Audytor zweryfikował, czy </w:t>
            </w:r>
            <w:r w:rsidRPr="00652BFC">
              <w:rPr>
                <w:rStyle w:val="Corpsdutexte"/>
              </w:rPr>
              <w:t xml:space="preserve">pracownicy </w:t>
            </w:r>
            <w:r>
              <w:rPr>
                <w:rStyle w:val="Corpsdutexte"/>
              </w:rPr>
              <w:t xml:space="preserve">(lub personel utożsamiany z pracownikami) </w:t>
            </w:r>
            <w:r w:rsidRPr="00652BFC">
              <w:rPr>
                <w:rStyle w:val="Corpsdutexte"/>
              </w:rPr>
              <w:t xml:space="preserve">codziennie rejestrują swój czas pracy </w:t>
            </w:r>
            <w:r w:rsidRPr="00652BFC">
              <w:rPr>
                <w:rStyle w:val="Corpsdutexte"/>
              </w:rPr>
              <w:t xml:space="preserve">za pomocą systemu papierowego/komputerowego</w:t>
            </w:r>
            <w:r w:rsidRPr="00652BFC">
              <w:rPr>
                <w:rStyle w:val="Corpsdutexte"/>
              </w:rPr>
              <w:t xml:space="preserve">. </w:t>
            </w:r>
            <w:r w:rsidRPr="00652BFC">
              <w:rPr>
                <w:rStyle w:val="Corpsdutexte"/>
              </w:rPr>
              <w:t xml:space="preserve">Wybrane rejestry czasu pracy zostały </w:t>
            </w:r>
            <w:r>
              <w:rPr>
                <w:rStyle w:val="Corpsdutexte"/>
              </w:rPr>
              <w:t xml:space="preserve">podpisane przez daną osobę, a także </w:t>
            </w:r>
            <w:r w:rsidRPr="00652BFC">
              <w:rPr>
                <w:rStyle w:val="Corpsdutexte"/>
              </w:rPr>
              <w:t xml:space="preserve">autoryzowane przez kierownika projektu lub innego przełożonego.</w:t>
            </w:r>
          </w:p>
          <w:p w:rsidR="00044CA5" w:rsidP="00ED3670">
            <w:pPr>
              <w:pStyle w:val="Corpsdutexte21"/>
              <w:shd w:val="clear" w:color="auto" w:fill="auto"/>
              <w:spacing w:before="0" w:after="120" w:line="230" w:lineRule="exact"/>
              <w:ind w:firstLine="0"/>
              <w:jc w:val="both"/>
              <w:rPr>
                <w:rStyle w:val="Corpsdutexte"/>
              </w:rPr>
            </w:pPr>
          </w:p>
          <w:p>
            <w:pPr>
              <w:pStyle w:val="Corpsdutexte21"/>
              <w:shd w:val="clear" w:color="auto" w:fill="auto"/>
              <w:spacing w:before="0" w:after="120" w:line="230" w:lineRule="exact"/>
              <w:ind w:firstLine="0"/>
              <w:jc w:val="both"/>
              <w:rPr>
                <w:rStyle w:val="Corpsdutexte"/>
                <w:b w:val="0"/>
                <w:highlight w:val="yellow"/>
              </w:rPr>
            </w:pPr>
            <w:r w:rsidRPr="00B92D09">
              <w:rPr>
                <w:rStyle w:val="Corpsdutexte"/>
              </w:rPr>
              <w:t xml:space="preserve">Jeśli nie są dostępne rekordy czasu pasujące do powyższego opisu, powinno to zostać wymienione w raporcie jako wyjątek</w:t>
            </w:r>
            <w:r>
              <w:rPr>
                <w:rStyle w:val="Corpsdutexte"/>
              </w:rPr>
              <w:t xml:space="preserve">. </w:t>
            </w:r>
          </w:p>
          <w:p>
            <w:pPr>
              <w:pStyle w:val="Corpsdutexte21"/>
              <w:shd w:val="clear" w:color="auto" w:fill="auto"/>
              <w:spacing w:before="0" w:after="120" w:line="230" w:lineRule="exact"/>
              <w:ind w:firstLine="0"/>
              <w:jc w:val="both"/>
              <w:rPr>
                <w:rStyle w:val="Corpsdutexte"/>
                <w:b w:val="0"/>
                <w:color w:val="000000"/>
                <w:lang w:eastAsia="en-US"/>
              </w:rPr>
            </w:pPr>
            <w:r w:rsidRPr="00E0211E" w:rsidR="00C41189">
              <w:rPr>
                <w:rStyle w:val="Corpsdutexte"/>
                <w:b w:val="0"/>
              </w:rPr>
              <w:t xml:space="preserve">Audytor sprawdził, czy rejestracja czasu pracy jest zgodna z całkowitą liczbą godzin pracy </w:t>
            </w:r>
            <w:r w:rsidR="00C41189">
              <w:rPr>
                <w:rStyle w:val="Corpsdutexte"/>
                <w:b w:val="0"/>
              </w:rPr>
              <w:t xml:space="preserve">danej osoby </w:t>
            </w:r>
            <w:r w:rsidRPr="00E0211E" w:rsidR="00C41189">
              <w:rPr>
                <w:rStyle w:val="Corpsdutexte"/>
                <w:b w:val="0"/>
              </w:rPr>
              <w:t xml:space="preserve">(wszystkie przepracowane godziny, nie tylko godziny związane z </w:t>
            </w:r>
            <w:r w:rsidR="00C41189">
              <w:rPr>
                <w:rStyle w:val="Corpsdutexte"/>
                <w:b w:val="0"/>
              </w:rPr>
              <w:t xml:space="preserve">projektem</w:t>
            </w:r>
            <w:r w:rsidRPr="00E0211E" w:rsidR="00C41189">
              <w:rPr>
                <w:rStyle w:val="Corpsdutexte"/>
                <w:b w:val="0"/>
              </w:rPr>
              <w:t xml:space="preserve">). </w:t>
            </w:r>
            <w:r w:rsidRPr="00E0211E" w:rsidR="00C41189">
              <w:rPr>
                <w:rStyle w:val="Corpsdutexte"/>
                <w:b w:val="0"/>
                <w:color w:val="000000"/>
                <w:lang w:eastAsia="en-US"/>
              </w:rPr>
              <w:t xml:space="preserve">Należy wyjaśnić</w:t>
            </w:r>
            <w:r w:rsidRPr="00E0211E" w:rsidR="00C41189">
              <w:rPr>
                <w:rStyle w:val="Corpsdutexte"/>
                <w:b w:val="0"/>
                <w:color w:val="000000"/>
                <w:lang w:eastAsia="en-US"/>
              </w:rPr>
              <w:t xml:space="preserve">, w jaki sposób </w:t>
            </w:r>
            <w:r w:rsidRPr="00E0211E" w:rsidR="00C41189">
              <w:rPr>
                <w:rStyle w:val="Corpsdutexte"/>
                <w:b w:val="0"/>
                <w:color w:val="000000"/>
                <w:lang w:eastAsia="en-US"/>
              </w:rPr>
              <w:t xml:space="preserve">Beneficjent zapewnił </w:t>
            </w:r>
            <w:r w:rsidRPr="00E0211E" w:rsidR="00C41189">
              <w:rPr>
                <w:rStyle w:val="Corpsdutexte"/>
                <w:b w:val="0"/>
                <w:color w:val="000000"/>
                <w:lang w:eastAsia="en-US"/>
              </w:rPr>
              <w:t xml:space="preserve">prawidłowe przypisanie czasu spędzonego </w:t>
            </w:r>
            <w:r w:rsidRPr="00E0211E" w:rsidR="00C41189">
              <w:rPr>
                <w:rStyle w:val="Corpsdutexte"/>
                <w:b w:val="0"/>
                <w:color w:val="000000"/>
                <w:lang w:eastAsia="en-US"/>
              </w:rPr>
              <w:t xml:space="preserve">na </w:t>
            </w:r>
            <w:r w:rsidR="00C41189">
              <w:rPr>
                <w:rStyle w:val="Corpsdutexte"/>
                <w:b w:val="0"/>
                <w:color w:val="000000"/>
                <w:lang w:eastAsia="en-US"/>
              </w:rPr>
              <w:t xml:space="preserve">projekcie i innych działaniach.</w:t>
            </w:r>
          </w:p>
          <w:p>
            <w:pPr>
              <w:pStyle w:val="Corpsdutexte21"/>
              <w:shd w:val="clear" w:color="auto" w:fill="auto"/>
              <w:spacing w:before="0" w:after="120" w:line="230" w:lineRule="exact"/>
              <w:ind w:firstLine="0"/>
              <w:jc w:val="both"/>
              <w:rPr>
                <w:rStyle w:val="Corpsdutexte2"/>
                <w:b w:val="0"/>
                <w:bCs w:val="0"/>
              </w:rPr>
            </w:pPr>
            <w:r w:rsidRPr="00044CA5">
              <w:rPr>
                <w:rStyle w:val="Corpsdutexte"/>
              </w:rPr>
              <w:t xml:space="preserve">Jeśli czas zarejestrowany dla członka personelu odbiega od całkowitej liczby godzin zarejestrowanych w </w:t>
            </w:r>
            <w:r w:rsidRPr="005A2A2F">
              <w:rPr>
                <w:rStyle w:val="Corpsdutexte"/>
              </w:rPr>
              <w:t xml:space="preserve">systemie księgowym </w:t>
            </w:r>
            <w:r w:rsidRPr="00044CA5">
              <w:rPr>
                <w:rStyle w:val="Corpsdutexte"/>
              </w:rPr>
              <w:t xml:space="preserve">organizacji</w:t>
            </w:r>
            <w:r w:rsidRPr="005A2A2F">
              <w:rPr>
                <w:rStyle w:val="Corpsdutexte"/>
              </w:rPr>
              <w:t xml:space="preserve">, </w:t>
            </w:r>
            <w:r w:rsidRPr="005A2A2F">
              <w:rPr>
                <w:rStyle w:val="Corpsdutexte2"/>
                <w:b/>
              </w:rPr>
              <w:t xml:space="preserve">należy je wymienić (wraz z kwotami) jako wyjątki w raporcie</w:t>
            </w:r>
            <w:r w:rsidRPr="00C321B9">
              <w:rPr>
                <w:rStyle w:val="Corpsdutexte2"/>
                <w:b/>
                <w:bCs/>
              </w:rPr>
              <w:t xml:space="preserve">.</w:t>
            </w:r>
          </w:p>
          <w:p>
            <w:pPr>
              <w:spacing w:after="120"/>
              <w:jc w:val="both"/>
              <w:rPr>
                <w:rStyle w:val="Corpsdutexte2"/>
                <w:b w:val="0"/>
                <w:bCs w:val="0"/>
              </w:rPr>
            </w:pPr>
            <w:r>
              <w:rPr>
                <w:rStyle w:val="Corpsdutexte2"/>
                <w:b w:val="0"/>
                <w:bCs w:val="0"/>
              </w:rPr>
              <w:t xml:space="preserve">Audytor zweryfikował, czy godziny zadeklarowane w sprawozdaniu finansowym są zgodne z godzinami zarejestrowanymi zgodnie z kartami czasu pracy.</w:t>
            </w:r>
          </w:p>
          <w:p>
            <w:pPr>
              <w:spacing w:after="120"/>
              <w:jc w:val="both"/>
              <w:rPr>
                <w:rStyle w:val="Corpsdutexte2"/>
                <w:b w:val="0"/>
                <w:bCs w:val="0"/>
              </w:rPr>
            </w:pPr>
            <w:r w:rsidRPr="00E0211E">
              <w:rPr>
                <w:rStyle w:val="Corpsdutexte"/>
                <w:b/>
              </w:rPr>
              <w:t xml:space="preserve">Jeśli czas </w:t>
            </w:r>
            <w:r>
              <w:rPr>
                <w:rStyle w:val="Corpsdutexte"/>
                <w:b/>
              </w:rPr>
              <w:t xml:space="preserve">naliczony </w:t>
            </w:r>
            <w:r w:rsidRPr="00E0211E">
              <w:rPr>
                <w:rStyle w:val="Corpsdutexte"/>
                <w:b/>
              </w:rPr>
              <w:t xml:space="preserve">dla </w:t>
            </w:r>
            <w:r>
              <w:rPr>
                <w:rStyle w:val="Corpsdutexte"/>
                <w:b/>
              </w:rPr>
              <w:t xml:space="preserve">członka personelu </w:t>
            </w:r>
            <w:r>
              <w:rPr>
                <w:rStyle w:val="Corpsdutexte"/>
                <w:b/>
              </w:rPr>
              <w:t xml:space="preserve">w ramach projektu </w:t>
            </w:r>
            <w:r w:rsidRPr="00E0211E">
              <w:rPr>
                <w:rStyle w:val="Corpsdutexte"/>
                <w:b/>
              </w:rPr>
              <w:t xml:space="preserve">odbiega od </w:t>
            </w:r>
            <w:r>
              <w:rPr>
                <w:rStyle w:val="Corpsdutexte"/>
                <w:b/>
              </w:rPr>
              <w:t xml:space="preserve">czasu </w:t>
            </w:r>
            <w:r w:rsidRPr="00E0211E">
              <w:rPr>
                <w:rStyle w:val="Corpsdutexte"/>
                <w:b/>
              </w:rPr>
              <w:t xml:space="preserve">zarejestrowanego </w:t>
            </w:r>
            <w:r>
              <w:rPr>
                <w:rStyle w:val="Corpsdutexte"/>
                <w:b/>
              </w:rPr>
              <w:t xml:space="preserve">w projekcie w kartach czasu pracy</w:t>
            </w:r>
            <w:r w:rsidRPr="00E0211E">
              <w:rPr>
                <w:rStyle w:val="Corpsdutexte"/>
                <w:b/>
              </w:rPr>
              <w:t xml:space="preserve">, </w:t>
            </w:r>
            <w:r w:rsidRPr="00E0211E">
              <w:rPr>
                <w:rStyle w:val="Corpsdutexte2"/>
              </w:rPr>
              <w:t xml:space="preserve">należy </w:t>
            </w:r>
            <w:r>
              <w:rPr>
                <w:rStyle w:val="Corpsdutexte2"/>
              </w:rPr>
              <w:t xml:space="preserve">go </w:t>
            </w:r>
            <w:r w:rsidRPr="00E0211E">
              <w:rPr>
                <w:rStyle w:val="Corpsdutexte2"/>
              </w:rPr>
              <w:t xml:space="preserve">wymienić (wraz z kwotami) jako wyjątki w raporcie</w:t>
            </w:r>
            <w:r w:rsidRPr="00E0211E">
              <w:rPr>
                <w:rStyle w:val="Corpsdutexte2"/>
                <w:b w:val="0"/>
                <w:bCs w:val="0"/>
              </w:rPr>
              <w:t xml:space="preserve">.</w:t>
            </w:r>
          </w:p>
          <w:p w:rsidRPr="00652BFC" w:rsidR="00C41189" w:rsidP="0007581C">
            <w:pPr>
              <w:spacing w:after="120"/>
              <w:jc w:val="both"/>
              <w:rPr>
                <w:color w:val="auto"/>
                <w:sz w:val="19"/>
                <w:szCs w:val="19"/>
                <w:lang w:val="en-GB" w:eastAsia="en-GB"/>
              </w:rPr>
            </w:pPr>
          </w:p>
        </w:tc>
        <w:tc>
          <w:tcPr>
            <w:tcW w:w="3272" w:type="dxa"/>
          </w:tcPr>
          <w:p w:rsidR="00C41189" w:rsidP="00C317CA">
            <w:pPr>
              <w:rPr>
                <w:sz w:val="19"/>
                <w:szCs w:val="19"/>
              </w:rPr>
            </w:pPr>
          </w:p>
        </w:tc>
      </w:tr>
      <w:tr w:rsidTr="00C321B9">
        <w:tblPrEx>
          <w:tblW w:w="0" w:type="auto"/>
          <w:tblLook w:val="04A0"/>
        </w:tblPrEx>
        <w:tc>
          <w:tcPr>
            <w:tcW w:w="5051" w:type="dxa"/>
            <w:tcBorders>
              <w:bottom w:val="nil"/>
            </w:tcBorders>
            <w:shd w:val="clear" w:color="auto" w:fill="auto"/>
          </w:tcPr>
          <w:p>
            <w:pPr>
              <w:pStyle w:val="Corpsdutexte1"/>
              <w:shd w:val="clear" w:color="auto" w:fill="auto"/>
              <w:spacing w:after="0" w:line="230" w:lineRule="exact"/>
              <w:ind w:firstLine="0"/>
              <w:jc w:val="both"/>
              <w:rPr>
                <w:rStyle w:val="Corpsdutexte"/>
                <w:color w:val="000000"/>
                <w:lang w:val="sl-SI" w:eastAsia="sl-SI"/>
              </w:rPr>
            </w:pPr>
            <w:r>
              <w:rPr>
                <w:rStyle w:val="Corpsdutexte"/>
                <w:color w:val="000000"/>
                <w:lang w:val="sl-SI" w:eastAsia="sl-SI"/>
              </w:rPr>
              <w:t xml:space="preserve">10. </w:t>
            </w:r>
            <w:r>
              <w:rPr>
                <w:rStyle w:val="Corpsdutexte"/>
                <w:color w:val="000000"/>
                <w:lang w:val="sl-SI" w:eastAsia="sl-SI"/>
              </w:rPr>
              <w:t xml:space="preserve">Audytor weryfikuje </w:t>
            </w:r>
            <w:r w:rsidRPr="00EC45CC">
              <w:rPr>
                <w:rStyle w:val="Corpsdutexte"/>
                <w:b/>
                <w:color w:val="000000"/>
                <w:lang w:val="sl-SI" w:eastAsia="sl-SI"/>
              </w:rPr>
              <w:t xml:space="preserve">status personelu beneficjentów "publicznych"</w:t>
            </w:r>
            <w:r>
              <w:rPr>
                <w:rStyle w:val="Corpsdutexte"/>
                <w:color w:val="000000"/>
                <w:lang w:val="sl-SI" w:eastAsia="sl-SI"/>
              </w:rPr>
              <w:t xml:space="preserve">, "dodatkowych" lub "niedodatkowych" (na podstawie tej samej próby co powyżej).</w:t>
            </w:r>
          </w:p>
          <w:p>
            <w:pPr>
              <w:pStyle w:val="Corpsdutexte1"/>
              <w:shd w:val="clear" w:color="auto" w:fill="auto"/>
              <w:spacing w:after="0" w:line="230" w:lineRule="exact"/>
              <w:ind w:firstLine="0"/>
              <w:jc w:val="both"/>
              <w:rPr>
                <w:rStyle w:val="Corpsdutexte"/>
                <w:color w:val="000000"/>
                <w:lang w:val="sl-SI" w:eastAsia="sl-SI"/>
              </w:rPr>
            </w:pPr>
            <w:r>
              <w:rPr>
                <w:rStyle w:val="Corpsdutexte"/>
                <w:color w:val="000000"/>
                <w:lang w:val="sl-SI" w:eastAsia="sl-SI"/>
              </w:rPr>
              <w:t xml:space="preserve">- Dodatkowy personel obejmuje wszystkich pracowników (stałych lub tymczasowych), których umowy lub przedłużenia umów :</w:t>
            </w:r>
          </w:p>
          <w:p>
            <w:pPr>
              <w:pStyle w:val="Corpsdutexte1"/>
              <w:shd w:val="clear" w:color="auto" w:fill="auto"/>
              <w:spacing w:after="0" w:line="230" w:lineRule="exact"/>
              <w:ind w:firstLine="0"/>
              <w:jc w:val="both"/>
              <w:rPr>
                <w:rStyle w:val="Corpsdutexte"/>
                <w:color w:val="000000"/>
                <w:lang w:val="sl-SI" w:eastAsia="sl-SI"/>
              </w:rPr>
            </w:pPr>
            <w:r>
              <w:rPr>
                <w:rStyle w:val="Corpsdutexte"/>
                <w:color w:val="000000"/>
                <w:lang w:val="sl-SI" w:eastAsia="sl-SI"/>
              </w:rPr>
              <w:t xml:space="preserve">(i) rozpoczynają się w dniu lub po dniu rozpoczęcia projektu lub w dniu lub po dniu podpisania umowy o dofinansowanie (jeśli ma to miejsce przed dniem rozpoczęcia projektu) oraz</w:t>
            </w:r>
          </w:p>
          <w:p>
            <w:pPr>
              <w:pStyle w:val="Corpsdutexte1"/>
              <w:shd w:val="clear" w:color="auto" w:fill="auto"/>
              <w:spacing w:after="0" w:line="230" w:lineRule="exact"/>
              <w:ind w:firstLine="0"/>
              <w:jc w:val="both"/>
              <w:rPr>
                <w:lang w:val="en-GB"/>
              </w:rPr>
            </w:pPr>
            <w:r>
              <w:rPr>
                <w:rStyle w:val="Corpsdutexte"/>
                <w:color w:val="000000"/>
                <w:lang w:val="sl-SI" w:eastAsia="sl-SI"/>
              </w:rPr>
              <w:t xml:space="preserve">(ii) </w:t>
            </w:r>
            <w:r>
              <w:rPr>
                <w:rStyle w:val="Corpsdutexte"/>
                <w:color w:val="000000"/>
                <w:lang w:val="sl-SI" w:eastAsia="sl-SI"/>
              </w:rPr>
              <w:t xml:space="preserve">specjalnie oddelegować/przypisać ich do projektu</w:t>
            </w:r>
          </w:p>
        </w:tc>
        <w:tc>
          <w:tcPr>
            <w:tcW w:w="6680" w:type="dxa"/>
            <w:tcBorders>
              <w:bottom w:val="nil"/>
            </w:tcBorders>
            <w:shd w:val="clear" w:color="auto" w:fill="auto"/>
          </w:tcPr>
          <w:p>
            <w:pPr>
              <w:pStyle w:val="Corpsdutexte1"/>
              <w:shd w:val="clear" w:color="auto" w:fill="auto"/>
              <w:spacing w:after="120" w:line="230" w:lineRule="exact"/>
              <w:ind w:firstLine="0"/>
              <w:jc w:val="both"/>
              <w:rPr>
                <w:rStyle w:val="Corpsdutexte"/>
                <w:color w:val="000000"/>
                <w:lang w:eastAsia="en-US"/>
              </w:rPr>
            </w:pPr>
            <w:r>
              <w:rPr>
                <w:rStyle w:val="Corpsdutexte"/>
                <w:color w:val="000000"/>
                <w:lang w:eastAsia="en-US"/>
              </w:rPr>
              <w:t xml:space="preserve">10. </w:t>
            </w:r>
            <w:r>
              <w:rPr>
                <w:rStyle w:val="Corpsdutexte"/>
                <w:color w:val="000000"/>
                <w:lang w:eastAsia="en-US"/>
              </w:rPr>
              <w:t xml:space="preserve">Audytor zweryfikował status personelu beneficjentów publicznych.</w:t>
            </w:r>
          </w:p>
          <w:p>
            <w:pPr>
              <w:spacing w:after="120"/>
              <w:jc w:val="both"/>
              <w:rPr>
                <w:rStyle w:val="Corpsdutexte2"/>
                <w:b w:val="0"/>
                <w:bCs w:val="0"/>
              </w:rPr>
            </w:pPr>
            <w:r w:rsidRPr="00E0211E">
              <w:rPr>
                <w:rStyle w:val="Corpsdutexte"/>
                <w:b/>
              </w:rPr>
              <w:t xml:space="preserve">Jeśli </w:t>
            </w:r>
            <w:r>
              <w:rPr>
                <w:rStyle w:val="Corpsdutexte"/>
                <w:b/>
              </w:rPr>
              <w:t xml:space="preserve">status personelu </w:t>
            </w:r>
            <w:r>
              <w:rPr>
                <w:rStyle w:val="Corpsdutexte"/>
                <w:b/>
              </w:rPr>
              <w:t xml:space="preserve">zadeklarowany w sprawozdaniu finansowym </w:t>
            </w:r>
            <w:r w:rsidRPr="00E0211E">
              <w:rPr>
                <w:rStyle w:val="Corpsdutexte"/>
                <w:b/>
              </w:rPr>
              <w:t xml:space="preserve">odbiega </w:t>
            </w:r>
            <w:r>
              <w:rPr>
                <w:rStyle w:val="Corpsdutexte"/>
                <w:b/>
              </w:rPr>
              <w:t xml:space="preserve">od faktycznego statusu </w:t>
            </w:r>
            <w:r w:rsidRPr="00E0211E">
              <w:rPr>
                <w:rStyle w:val="Corpsdutexte2"/>
                <w:b w:val="0"/>
                <w:bCs w:val="0"/>
              </w:rPr>
              <w:t xml:space="preserve">zweryfikowanego</w:t>
            </w:r>
            <w:r>
              <w:rPr>
                <w:rStyle w:val="Corpsdutexte"/>
                <w:b/>
              </w:rPr>
              <w:t xml:space="preserve"> przez audytora</w:t>
            </w:r>
            <w:r w:rsidRPr="00E0211E">
              <w:rPr>
                <w:rStyle w:val="Corpsdutexte"/>
                <w:b/>
              </w:rPr>
              <w:t xml:space="preserve">, należy </w:t>
            </w:r>
            <w:r>
              <w:rPr>
                <w:rStyle w:val="Corpsdutexte2"/>
              </w:rPr>
              <w:t xml:space="preserve">go </w:t>
            </w:r>
            <w:r w:rsidRPr="00E0211E">
              <w:rPr>
                <w:rStyle w:val="Corpsdutexte2"/>
              </w:rPr>
              <w:t xml:space="preserve">wymienić (wraz z kwotami) jako wyjątki w raporcie.</w:t>
            </w:r>
          </w:p>
          <w:p w:rsidR="00C41189" w:rsidP="0007581C">
            <w:pPr>
              <w:pStyle w:val="Corpsdutexte21"/>
              <w:shd w:val="clear" w:color="auto" w:fill="auto"/>
              <w:spacing w:before="0" w:after="0" w:line="230" w:lineRule="exact"/>
              <w:ind w:firstLine="0"/>
              <w:jc w:val="both"/>
              <w:rPr>
                <w:lang w:val="en-GB"/>
              </w:rPr>
            </w:pPr>
          </w:p>
          <w:p w:rsidRPr="00652BFC" w:rsidR="005A2A2F" w:rsidP="0007581C">
            <w:pPr>
              <w:pStyle w:val="Corpsdutexte21"/>
              <w:shd w:val="clear" w:color="auto" w:fill="auto"/>
              <w:spacing w:before="0" w:after="0" w:line="230" w:lineRule="exact"/>
              <w:ind w:firstLine="0"/>
              <w:jc w:val="both"/>
              <w:rPr>
                <w:lang w:val="en-GB"/>
              </w:rPr>
            </w:pPr>
          </w:p>
        </w:tc>
        <w:tc>
          <w:tcPr>
            <w:tcW w:w="3272" w:type="dxa"/>
            <w:tcBorders>
              <w:bottom w:val="nil"/>
            </w:tcBorders>
          </w:tcPr>
          <w:p w:rsidR="00C41189" w:rsidP="00302617">
            <w:pPr>
              <w:pStyle w:val="Corpsdutexte1"/>
              <w:shd w:val="clear" w:color="auto" w:fill="auto"/>
              <w:spacing w:after="120" w:line="230" w:lineRule="exact"/>
              <w:ind w:firstLine="0"/>
              <w:jc w:val="both"/>
              <w:rPr>
                <w:rStyle w:val="Corpsdutexte"/>
                <w:color w:val="000000"/>
                <w:lang w:eastAsia="en-US"/>
              </w:rPr>
            </w:pPr>
          </w:p>
        </w:tc>
      </w:tr>
      <w:tr w:rsidTr="00C321B9">
        <w:tblPrEx>
          <w:tblW w:w="0" w:type="auto"/>
          <w:tblLook w:val="04A0"/>
        </w:tblPrEx>
        <w:tc>
          <w:tcPr>
            <w:tcW w:w="5051" w:type="dxa"/>
            <w:tcBorders>
              <w:top w:val="nil"/>
            </w:tcBorders>
            <w:shd w:val="clear" w:color="auto" w:fill="auto"/>
          </w:tcPr>
          <w:p w:rsidR="003A19E7" w:rsidP="00FC2CDB">
            <w:pPr>
              <w:pStyle w:val="Corpsdutexte1"/>
              <w:shd w:val="clear" w:color="auto" w:fill="auto"/>
              <w:tabs>
                <w:tab w:val="left" w:pos="-5"/>
              </w:tabs>
              <w:spacing w:after="0" w:line="230" w:lineRule="exact"/>
              <w:ind w:end="170" w:firstLine="0"/>
              <w:jc w:val="both"/>
              <w:rPr>
                <w:rStyle w:val="Corpsdutexte"/>
                <w:color w:val="000000"/>
                <w:lang w:val="sl-SI" w:eastAsia="sl-SI"/>
              </w:rPr>
            </w:pPr>
          </w:p>
          <w:p>
            <w:pPr>
              <w:pStyle w:val="Corpsdutexte1"/>
              <w:shd w:val="clear" w:color="auto" w:fill="auto"/>
              <w:tabs>
                <w:tab w:val="left" w:pos="-5"/>
              </w:tabs>
              <w:spacing w:after="0" w:line="230" w:lineRule="exact"/>
              <w:ind w:end="170" w:firstLine="0"/>
              <w:jc w:val="both"/>
              <w:rPr>
                <w:rStyle w:val="Corpsdutexte"/>
                <w:color w:val="000000"/>
                <w:lang w:val="sl-SI" w:eastAsia="sl-SI"/>
              </w:rPr>
            </w:pPr>
            <w:r>
              <w:rPr>
                <w:rStyle w:val="Corpsdutexte"/>
                <w:color w:val="000000"/>
                <w:lang w:val="sl-SI" w:eastAsia="sl-SI"/>
              </w:rPr>
              <w:t xml:space="preserve">W przypadku </w:t>
            </w:r>
            <w:r w:rsidRPr="00EC45CC">
              <w:rPr>
                <w:rStyle w:val="Corpsdutexte"/>
                <w:b/>
                <w:color w:val="000000"/>
                <w:lang w:val="sl-SI" w:eastAsia="sl-SI"/>
              </w:rPr>
              <w:t xml:space="preserve">projektów LIFE w zakresie budowania potencjału </w:t>
            </w:r>
            <w:r w:rsidRPr="007F3318">
              <w:rPr>
                <w:rStyle w:val="Corpsdutexte"/>
                <w:color w:val="000000"/>
                <w:lang w:val="sl-SI" w:eastAsia="sl-SI"/>
              </w:rPr>
              <w:t xml:space="preserve">pojęcie "dodatkowego personelu" obejmuje "pracowników - stałych lub tymczasowych - których umowy </w:t>
            </w:r>
            <w:r w:rsidR="00DA111F">
              <w:rPr>
                <w:rStyle w:val="Corpsdutexte"/>
                <w:color w:val="000000"/>
                <w:lang w:val="sl-SI" w:eastAsia="sl-SI"/>
              </w:rPr>
              <w:t xml:space="preserve">nie rozpoczęły </w:t>
            </w:r>
            <w:r w:rsidRPr="007F3318">
              <w:rPr>
                <w:rStyle w:val="Corpsdutexte"/>
                <w:color w:val="000000"/>
                <w:lang w:val="sl-SI" w:eastAsia="sl-SI"/>
              </w:rPr>
              <w:t xml:space="preserve">się przed datą rozpoczęcia </w:t>
            </w:r>
            <w:r w:rsidRPr="007F3318">
              <w:rPr>
                <w:rStyle w:val="Corpsdutexte"/>
                <w:color w:val="000000"/>
                <w:lang w:val="sl-SI" w:eastAsia="sl-SI"/>
              </w:rPr>
              <w:t xml:space="preserve">projektu </w:t>
            </w:r>
            <w:r w:rsidR="00DA111F">
              <w:rPr>
                <w:rStyle w:val="Corpsdutexte"/>
                <w:color w:val="000000"/>
                <w:lang w:val="sl-SI" w:eastAsia="sl-SI"/>
              </w:rPr>
              <w:t xml:space="preserve">lub </w:t>
            </w:r>
            <w:r w:rsidRPr="007F3318">
              <w:rPr>
                <w:rStyle w:val="Corpsdutexte"/>
                <w:color w:val="000000"/>
                <w:lang w:val="sl-SI" w:eastAsia="sl-SI"/>
              </w:rPr>
              <w:t xml:space="preserve">których obowiązki nie były wcześniej związane z realizacją programu LIFE</w:t>
            </w:r>
            <w:r w:rsidR="00DA111F">
              <w:rPr>
                <w:rStyle w:val="Corpsdutexte"/>
                <w:color w:val="000000"/>
                <w:lang w:val="sl-SI" w:eastAsia="sl-SI"/>
              </w:rPr>
              <w:t xml:space="preserve">, oraz </w:t>
            </w:r>
            <w:r w:rsidRPr="00DA111F" w:rsidR="00DA111F">
              <w:rPr>
                <w:rStyle w:val="Corpsdutexte"/>
                <w:color w:val="000000"/>
                <w:lang w:val="sl-SI" w:eastAsia="sl-SI"/>
              </w:rPr>
              <w:t xml:space="preserve">wymienia </w:t>
            </w:r>
            <w:r w:rsidRPr="00BA61AA" w:rsidR="00DA111F">
              <w:rPr>
                <w:rStyle w:val="Corpsdutexte"/>
                <w:color w:val="000000"/>
                <w:lang w:val="sl-SI" w:eastAsia="sl-SI"/>
              </w:rPr>
              <w:t xml:space="preserve">obowiązki związane konkretnie z realizacją programu LIFE w docelowym państwie członkowskim</w:t>
            </w:r>
            <w:r w:rsidRPr="007F3318">
              <w:rPr>
                <w:rStyle w:val="Corpsdutexte"/>
                <w:color w:val="000000"/>
                <w:lang w:val="sl-SI" w:eastAsia="sl-SI"/>
              </w:rPr>
              <w:t xml:space="preserve">".</w:t>
            </w:r>
          </w:p>
          <w:p w:rsidR="00C41189" w:rsidP="00FC2CDB">
            <w:pPr>
              <w:pStyle w:val="Corpsdutexte1"/>
              <w:shd w:val="clear" w:color="auto" w:fill="auto"/>
              <w:tabs>
                <w:tab w:val="left" w:pos="-5"/>
              </w:tabs>
              <w:spacing w:after="0" w:line="230" w:lineRule="exact"/>
              <w:ind w:end="170" w:firstLine="0"/>
              <w:jc w:val="both"/>
              <w:rPr>
                <w:rStyle w:val="Corpsdutexte"/>
                <w:color w:val="000000"/>
                <w:lang w:val="sl-SI" w:eastAsia="sl-SI"/>
              </w:rPr>
            </w:pPr>
            <w:r>
              <w:rPr>
                <w:rStyle w:val="Corpsdutexte"/>
                <w:color w:val="000000"/>
                <w:lang w:val="sl-SI" w:eastAsia="sl-SI"/>
              </w:rPr>
              <w:t xml:space="preserve"> </w:t>
            </w:r>
          </w:p>
          <w:p>
            <w:pPr>
              <w:pStyle w:val="Corpsdutexte1"/>
              <w:shd w:val="clear" w:color="auto" w:fill="auto"/>
              <w:tabs>
                <w:tab w:val="left" w:pos="-5"/>
              </w:tabs>
              <w:spacing w:after="0" w:line="230" w:lineRule="exact"/>
              <w:ind w:end="170" w:firstLine="0"/>
              <w:jc w:val="both"/>
              <w:rPr>
                <w:rStyle w:val="Corpsdutexte"/>
                <w:color w:val="000000"/>
                <w:lang w:val="sl-SI" w:eastAsia="sl-SI"/>
              </w:rPr>
            </w:pPr>
            <w:r>
              <w:rPr>
                <w:rStyle w:val="Corpsdutexte"/>
                <w:color w:val="000000"/>
                <w:lang w:val="sl-SI" w:eastAsia="sl-SI"/>
              </w:rPr>
              <w:t xml:space="preserve">W przypadku projektów LIFE w zakresie budowania potencjału </w:t>
            </w:r>
            <w:r>
              <w:rPr>
                <w:rStyle w:val="Corpsdutexte"/>
                <w:color w:val="000000"/>
                <w:lang w:val="sl-SI" w:eastAsia="sl-SI"/>
              </w:rPr>
              <w:t xml:space="preserve">audytor sprawdza, czy nie zgłoszono żadnych kosztów związanych z "niedodatkowym" personelem </w:t>
            </w:r>
            <w:r w:rsidR="00DA111F">
              <w:rPr>
                <w:rStyle w:val="Corpsdutexte"/>
                <w:color w:val="000000"/>
                <w:lang w:val="sl-SI" w:eastAsia="sl-SI"/>
              </w:rPr>
              <w:t xml:space="preserve">organów publicznych</w:t>
            </w:r>
            <w:r>
              <w:rPr>
                <w:rStyle w:val="Corpsdutexte"/>
                <w:color w:val="000000"/>
                <w:lang w:val="sl-SI" w:eastAsia="sl-SI"/>
              </w:rPr>
              <w:t xml:space="preserve">. </w:t>
            </w:r>
          </w:p>
        </w:tc>
        <w:tc>
          <w:tcPr>
            <w:tcW w:w="6680" w:type="dxa"/>
            <w:tcBorders>
              <w:top w:val="nil"/>
            </w:tcBorders>
            <w:shd w:val="clear" w:color="auto" w:fill="auto"/>
          </w:tcPr>
          <w:p w:rsidR="002B07F5" w:rsidP="00C048D0">
            <w:pPr>
              <w:pStyle w:val="Corpsdutexte21"/>
              <w:shd w:val="clear" w:color="auto" w:fill="auto"/>
              <w:spacing w:before="0" w:after="0" w:line="230" w:lineRule="exact"/>
              <w:ind w:firstLine="0"/>
              <w:jc w:val="both"/>
              <w:rPr>
                <w:rStyle w:val="Corpsdutexte"/>
                <w:b w:val="0"/>
                <w:color w:val="000000"/>
                <w:lang w:eastAsia="en-US"/>
              </w:rPr>
            </w:pPr>
          </w:p>
          <w:p w:rsidR="002166FA" w:rsidP="00C048D0">
            <w:pPr>
              <w:pStyle w:val="Corpsdutexte21"/>
              <w:shd w:val="clear" w:color="auto" w:fill="auto"/>
              <w:spacing w:before="0" w:after="0" w:line="230" w:lineRule="exact"/>
              <w:ind w:firstLine="0"/>
              <w:jc w:val="both"/>
              <w:rPr>
                <w:rStyle w:val="Corpsdutexte"/>
                <w:b w:val="0"/>
                <w:color w:val="000000"/>
                <w:lang w:eastAsia="en-US"/>
              </w:rPr>
            </w:pPr>
          </w:p>
          <w:p w:rsidR="002166FA" w:rsidP="00C048D0">
            <w:pPr>
              <w:pStyle w:val="Corpsdutexte21"/>
              <w:shd w:val="clear" w:color="auto" w:fill="auto"/>
              <w:spacing w:before="0" w:after="0" w:line="230" w:lineRule="exact"/>
              <w:ind w:firstLine="0"/>
              <w:jc w:val="both"/>
              <w:rPr>
                <w:rStyle w:val="Corpsdutexte"/>
                <w:b w:val="0"/>
                <w:color w:val="000000"/>
                <w:lang w:eastAsia="en-US"/>
              </w:rPr>
            </w:pPr>
          </w:p>
          <w:p w:rsidR="002166FA" w:rsidP="00C048D0">
            <w:pPr>
              <w:pStyle w:val="Corpsdutexte21"/>
              <w:shd w:val="clear" w:color="auto" w:fill="auto"/>
              <w:spacing w:before="0" w:after="0" w:line="230" w:lineRule="exact"/>
              <w:ind w:firstLine="0"/>
              <w:jc w:val="both"/>
              <w:rPr>
                <w:rStyle w:val="Corpsdutexte"/>
                <w:b w:val="0"/>
                <w:color w:val="000000"/>
                <w:lang w:eastAsia="en-US"/>
              </w:rPr>
            </w:pPr>
          </w:p>
          <w:p w:rsidR="002166FA" w:rsidP="00C048D0">
            <w:pPr>
              <w:pStyle w:val="Corpsdutexte21"/>
              <w:shd w:val="clear" w:color="auto" w:fill="auto"/>
              <w:spacing w:before="0" w:after="0" w:line="230" w:lineRule="exact"/>
              <w:ind w:firstLine="0"/>
              <w:jc w:val="both"/>
              <w:rPr>
                <w:rStyle w:val="Corpsdutexte"/>
                <w:b w:val="0"/>
                <w:color w:val="000000"/>
                <w:lang w:eastAsia="en-US"/>
              </w:rPr>
            </w:pPr>
          </w:p>
          <w:p w:rsidR="002166FA" w:rsidP="00C048D0">
            <w:pPr>
              <w:pStyle w:val="Corpsdutexte21"/>
              <w:shd w:val="clear" w:color="auto" w:fill="auto"/>
              <w:spacing w:before="0" w:after="0" w:line="230" w:lineRule="exact"/>
              <w:ind w:firstLine="0"/>
              <w:jc w:val="both"/>
              <w:rPr>
                <w:rStyle w:val="Corpsdutexte"/>
                <w:b w:val="0"/>
                <w:color w:val="000000"/>
                <w:lang w:eastAsia="en-US"/>
              </w:rPr>
            </w:pPr>
          </w:p>
          <w:p w:rsidR="002166FA" w:rsidP="00C048D0">
            <w:pPr>
              <w:pStyle w:val="Corpsdutexte21"/>
              <w:shd w:val="clear" w:color="auto" w:fill="auto"/>
              <w:spacing w:before="0" w:after="0" w:line="230" w:lineRule="exact"/>
              <w:ind w:firstLine="0"/>
              <w:jc w:val="both"/>
              <w:rPr>
                <w:rStyle w:val="Corpsdutexte"/>
                <w:b w:val="0"/>
                <w:color w:val="000000"/>
                <w:lang w:eastAsia="en-US"/>
              </w:rPr>
            </w:pPr>
          </w:p>
          <w:p w:rsidR="002166FA" w:rsidP="00C048D0">
            <w:pPr>
              <w:pStyle w:val="Corpsdutexte21"/>
              <w:shd w:val="clear" w:color="auto" w:fill="auto"/>
              <w:spacing w:before="0" w:after="0" w:line="230" w:lineRule="exact"/>
              <w:ind w:firstLine="0"/>
              <w:jc w:val="both"/>
              <w:rPr>
                <w:rStyle w:val="Corpsdutexte"/>
                <w:b w:val="0"/>
                <w:color w:val="000000"/>
                <w:lang w:eastAsia="en-US"/>
              </w:rPr>
            </w:pPr>
          </w:p>
          <w:p w:rsidR="002166FA" w:rsidP="00C048D0">
            <w:pPr>
              <w:pStyle w:val="Corpsdutexte21"/>
              <w:shd w:val="clear" w:color="auto" w:fill="auto"/>
              <w:spacing w:before="0" w:after="0" w:line="230" w:lineRule="exact"/>
              <w:ind w:firstLine="0"/>
              <w:jc w:val="both"/>
              <w:rPr>
                <w:rStyle w:val="Corpsdutexte"/>
                <w:b w:val="0"/>
                <w:color w:val="000000"/>
                <w:lang w:eastAsia="en-US"/>
              </w:rPr>
            </w:pPr>
          </w:p>
          <w:p w:rsidR="002166FA" w:rsidP="00C048D0">
            <w:pPr>
              <w:pStyle w:val="Corpsdutexte21"/>
              <w:shd w:val="clear" w:color="auto" w:fill="auto"/>
              <w:spacing w:before="0" w:after="0" w:line="230" w:lineRule="exact"/>
              <w:ind w:firstLine="0"/>
              <w:jc w:val="both"/>
              <w:rPr>
                <w:rStyle w:val="Corpsdutexte"/>
                <w:b w:val="0"/>
                <w:color w:val="000000"/>
                <w:lang w:eastAsia="en-US"/>
              </w:rPr>
            </w:pPr>
          </w:p>
          <w:p>
            <w:pPr>
              <w:pStyle w:val="Corpsdutexte21"/>
              <w:shd w:val="clear" w:color="auto" w:fill="auto"/>
              <w:spacing w:before="0" w:after="0" w:line="230" w:lineRule="exact"/>
              <w:ind w:firstLine="0"/>
              <w:jc w:val="both"/>
              <w:rPr>
                <w:rStyle w:val="Corpsdutexte"/>
                <w:b w:val="0"/>
                <w:color w:val="000000"/>
                <w:lang w:eastAsia="en-US"/>
              </w:rPr>
            </w:pPr>
            <w:r w:rsidRPr="002047D8">
              <w:rPr>
                <w:rStyle w:val="Corpsdutexte"/>
                <w:b w:val="0"/>
                <w:color w:val="000000"/>
                <w:lang w:eastAsia="en-US"/>
              </w:rPr>
              <w:t xml:space="preserve">Audytor sprawdził, że w przypadku projektów budowania potencjału LIFE nie zgłoszono żadnych kosztów związanych z personelem dodatkowym</w:t>
            </w:r>
            <w:r w:rsidRPr="002047D8">
              <w:rPr>
                <w:rStyle w:val="Corpsdutexte"/>
                <w:b w:val="0"/>
                <w:color w:val="000000"/>
                <w:lang w:eastAsia="en-US"/>
              </w:rPr>
              <w:t xml:space="preserve">.</w:t>
            </w:r>
          </w:p>
          <w:p w:rsidR="00C41189" w:rsidP="00C048D0">
            <w:pPr>
              <w:pStyle w:val="Corpsdutexte21"/>
              <w:shd w:val="clear" w:color="auto" w:fill="auto"/>
              <w:spacing w:before="0" w:after="0" w:line="230" w:lineRule="exact"/>
              <w:ind w:firstLine="0"/>
              <w:jc w:val="both"/>
              <w:rPr>
                <w:b w:val="0"/>
                <w:lang w:val="en-GB"/>
              </w:rPr>
            </w:pPr>
          </w:p>
          <w:p>
            <w:pPr>
              <w:pStyle w:val="Corpsdutexte1"/>
              <w:shd w:val="clear" w:color="auto" w:fill="auto"/>
              <w:spacing w:after="120" w:line="200" w:lineRule="exact"/>
              <w:ind w:firstLine="0"/>
              <w:jc w:val="both"/>
              <w:rPr>
                <w:rStyle w:val="Corpsdutexte2"/>
                <w:bCs w:val="0"/>
              </w:rPr>
            </w:pPr>
            <w:r w:rsidRPr="00652BFC">
              <w:rPr>
                <w:b/>
                <w:lang w:val="en-GB"/>
              </w:rPr>
              <w:t xml:space="preserve">Wszelkie rozbieżności należy odnotować </w:t>
            </w:r>
            <w:r w:rsidRPr="00652BFC">
              <w:rPr>
                <w:rStyle w:val="Corpsdutexte2"/>
                <w:bCs w:val="0"/>
              </w:rPr>
              <w:t xml:space="preserve">(wraz z kwotą) jako wyjątki w raporcie głównym.</w:t>
            </w:r>
          </w:p>
          <w:p w:rsidR="00C41189" w:rsidP="00C048D0">
            <w:pPr>
              <w:pStyle w:val="Corpsdutexte1"/>
              <w:shd w:val="clear" w:color="auto" w:fill="auto"/>
              <w:spacing w:after="120" w:line="200" w:lineRule="exact"/>
              <w:ind w:firstLine="0"/>
              <w:jc w:val="both"/>
              <w:rPr>
                <w:rStyle w:val="Corpsdutexte"/>
                <w:color w:val="000000"/>
                <w:lang w:eastAsia="en-US"/>
              </w:rPr>
            </w:pPr>
          </w:p>
          <w:p w:rsidRPr="00652BFC" w:rsidR="00C41189" w:rsidP="0007581C">
            <w:pPr>
              <w:pStyle w:val="Corpsdutexte1"/>
              <w:shd w:val="clear" w:color="auto" w:fill="auto"/>
              <w:spacing w:after="120" w:line="200" w:lineRule="exact"/>
              <w:ind w:firstLine="0"/>
              <w:jc w:val="both"/>
              <w:rPr>
                <w:rStyle w:val="Corpsdutexte"/>
                <w:color w:val="000000"/>
                <w:lang w:eastAsia="en-US"/>
              </w:rPr>
            </w:pPr>
          </w:p>
        </w:tc>
        <w:tc>
          <w:tcPr>
            <w:tcW w:w="3272" w:type="dxa"/>
            <w:tcBorders>
              <w:top w:val="nil"/>
            </w:tcBorders>
          </w:tcPr>
          <w:p w:rsidRPr="002047D8" w:rsidR="00C41189" w:rsidP="00E82A90">
            <w:pPr>
              <w:pStyle w:val="Corpsdutexte21"/>
              <w:shd w:val="clear" w:color="auto" w:fill="auto"/>
              <w:spacing w:before="0" w:after="0" w:line="230" w:lineRule="exact"/>
              <w:ind w:firstLine="0"/>
              <w:jc w:val="both"/>
              <w:rPr>
                <w:rStyle w:val="Corpsdutexte"/>
                <w:b w:val="0"/>
                <w:color w:val="000000"/>
                <w:lang w:eastAsia="en-US"/>
              </w:rPr>
            </w:pPr>
          </w:p>
        </w:tc>
      </w:tr>
      <w:tr w:rsidTr="00C321B9">
        <w:tblPrEx>
          <w:tblW w:w="0" w:type="auto"/>
          <w:tblLook w:val="04A0"/>
        </w:tblPrEx>
        <w:tc>
          <w:tcPr>
            <w:tcW w:w="5051" w:type="dxa"/>
            <w:shd w:val="clear" w:color="auto" w:fill="auto"/>
          </w:tcPr>
          <w:p>
            <w:pPr>
              <w:pStyle w:val="Corpsdutexte1"/>
              <w:shd w:val="clear" w:color="auto" w:fill="auto"/>
              <w:tabs>
                <w:tab w:val="left" w:pos="-5"/>
              </w:tabs>
              <w:spacing w:after="0" w:line="230" w:lineRule="exact"/>
              <w:ind w:end="170" w:firstLine="0"/>
              <w:jc w:val="both"/>
              <w:rPr>
                <w:rStyle w:val="Corpsdutexte"/>
                <w:color w:val="000000"/>
                <w:lang w:eastAsia="en-US"/>
              </w:rPr>
            </w:pPr>
            <w:r>
              <w:rPr>
                <w:rStyle w:val="Corpsdutexte"/>
                <w:color w:val="000000"/>
                <w:lang w:val="sl-SI" w:eastAsia="sl-SI"/>
              </w:rPr>
              <w:t xml:space="preserve">11</w:t>
            </w:r>
            <w:r w:rsidRPr="00652BFC">
              <w:rPr>
                <w:rStyle w:val="Corpsdutexte"/>
                <w:color w:val="000000"/>
                <w:lang w:val="sl-SI" w:eastAsia="sl-SI"/>
              </w:rPr>
              <w:t xml:space="preserve">.</w:t>
            </w:r>
            <w:r w:rsidRPr="00652BFC">
              <w:rPr>
                <w:rStyle w:val="Corpsdutexte"/>
                <w:color w:val="000000"/>
                <w:lang w:eastAsia="en-US"/>
              </w:rPr>
              <w:t xml:space="preserve">Audytor </w:t>
            </w:r>
            <w:r>
              <w:rPr>
                <w:rStyle w:val="Corpsdutexte"/>
                <w:color w:val="000000"/>
                <w:lang w:eastAsia="en-US"/>
              </w:rPr>
              <w:t xml:space="preserve">weryfikuje</w:t>
            </w:r>
            <w:r w:rsidRPr="00652BFC">
              <w:rPr>
                <w:rStyle w:val="Corpsdutexte"/>
                <w:color w:val="000000"/>
                <w:lang w:eastAsia="en-US"/>
              </w:rPr>
              <w:t xml:space="preserve">, czy kalkulacja kosztów personelu nie obejmuje pozycji niekwalifikowalnych określonych w art. II.19.4 </w:t>
            </w:r>
            <w:r>
              <w:rPr>
                <w:rStyle w:val="Corpsdutexte"/>
                <w:color w:val="000000"/>
                <w:lang w:eastAsia="en-US"/>
              </w:rPr>
              <w:t xml:space="preserve">i Załączniku X </w:t>
            </w:r>
            <w:r w:rsidRPr="00652BFC">
              <w:rPr>
                <w:rStyle w:val="Corpsdutexte"/>
                <w:color w:val="000000"/>
                <w:lang w:eastAsia="en-US"/>
              </w:rPr>
              <w:t xml:space="preserve">do Umowy o dofinansowanie</w:t>
            </w:r>
            <w:r w:rsidR="005966F8">
              <w:rPr>
                <w:rStyle w:val="Corpsdutexte"/>
                <w:color w:val="000000"/>
                <w:lang w:eastAsia="en-US"/>
              </w:rPr>
              <w:t xml:space="preserve">.</w:t>
            </w:r>
          </w:p>
          <w:p>
            <w:pPr>
              <w:pStyle w:val="Corpsdutexte1"/>
              <w:shd w:val="clear" w:color="auto" w:fill="auto"/>
              <w:tabs>
                <w:tab w:val="left" w:pos="-5"/>
              </w:tabs>
              <w:spacing w:after="0" w:line="230" w:lineRule="exact"/>
              <w:ind w:end="170" w:firstLine="0"/>
              <w:jc w:val="both"/>
              <w:rPr>
                <w:rStyle w:val="Corpsdutexte"/>
                <w:color w:val="000000"/>
                <w:lang w:eastAsia="en-US"/>
              </w:rPr>
            </w:pPr>
            <w:r>
              <w:rPr>
                <w:rStyle w:val="Corpsdutexte"/>
                <w:color w:val="000000"/>
                <w:lang w:eastAsia="en-US"/>
              </w:rPr>
              <w:t xml:space="preserve">Przykładami kosztów niekwalifikowalnych są (i) koszty nieobjęte przepisami prawa, (ii) dodatkowe i indywidualne programy emerytalne i/lub ubezpieczenia chorobowe niewymagane przepisami prawa, (iii) samochody służbowe, (iv) premie lub inne podobne świadczenia dodatkowe (z wyjątkiem np. premii, które </w:t>
            </w:r>
            <w:r>
              <w:rPr>
                <w:rStyle w:val="Corpsdutexte"/>
                <w:color w:val="000000"/>
                <w:lang w:eastAsia="en-US"/>
              </w:rPr>
              <w:t xml:space="preserve">są wyraźnie częścią kosztów ustawowych, jeżeli nie są one uruchamiane przez </w:t>
            </w:r>
            <w:r w:rsidRPr="00512C6B">
              <w:rPr>
                <w:rStyle w:val="Corpsdutexte"/>
                <w:color w:val="000000"/>
                <w:lang w:eastAsia="en-US"/>
              </w:rPr>
              <w:t xml:space="preserve">udział pracownika w projekcie UE lub są w jakikolwiek sposób powiązane z wynikami danej osoby lub projektu</w:t>
            </w:r>
            <w:r>
              <w:rPr>
                <w:rStyle w:val="Corpsdutexte"/>
                <w:color w:val="000000"/>
                <w:lang w:eastAsia="en-US"/>
              </w:rPr>
              <w:t xml:space="preserve">)</w:t>
            </w:r>
            <w:r>
              <w:rPr>
                <w:rStyle w:val="Corpsdutexte"/>
                <w:color w:val="000000"/>
                <w:lang w:eastAsia="en-US"/>
              </w:rPr>
              <w:t xml:space="preserve">.</w:t>
            </w:r>
          </w:p>
          <w:p w:rsidRPr="00652BFC" w:rsidR="00C41189" w:rsidP="00FC2CDB">
            <w:pPr>
              <w:pStyle w:val="Corpsdutexte1"/>
              <w:shd w:val="clear" w:color="auto" w:fill="auto"/>
              <w:tabs>
                <w:tab w:val="left" w:pos="-5"/>
              </w:tabs>
              <w:spacing w:after="0" w:line="230" w:lineRule="exact"/>
              <w:ind w:end="170" w:firstLine="0"/>
              <w:jc w:val="both"/>
              <w:rPr>
                <w:lang w:val="en-GB"/>
              </w:rPr>
            </w:pPr>
          </w:p>
        </w:tc>
        <w:tc>
          <w:tcPr>
            <w:tcW w:w="6680" w:type="dxa"/>
            <w:shd w:val="clear" w:color="auto" w:fill="auto"/>
          </w:tcPr>
          <w:p>
            <w:pPr>
              <w:pStyle w:val="Corpsdutexte1"/>
              <w:shd w:val="clear" w:color="auto" w:fill="auto"/>
              <w:spacing w:after="120" w:line="200" w:lineRule="exact"/>
              <w:ind w:firstLine="0"/>
              <w:jc w:val="both"/>
            </w:pPr>
            <w:r w:rsidR="00C048D0">
              <w:rPr>
                <w:rStyle w:val="Corpsdutexte"/>
                <w:color w:val="000000"/>
                <w:lang w:eastAsia="en-US"/>
              </w:rPr>
              <w:t xml:space="preserve">11.</w:t>
            </w:r>
            <w:r w:rsidRPr="00652BFC">
              <w:rPr>
                <w:rStyle w:val="Corpsdutexte"/>
                <w:color w:val="000000"/>
                <w:lang w:eastAsia="en-US"/>
              </w:rPr>
              <w:t xml:space="preserve">Audytor </w:t>
            </w:r>
            <w:r>
              <w:rPr>
                <w:rStyle w:val="Corpsdutexte"/>
                <w:color w:val="000000"/>
                <w:lang w:eastAsia="en-US"/>
              </w:rPr>
              <w:t xml:space="preserve">sprawdził, że</w:t>
            </w:r>
            <w:r w:rsidRPr="00652BFC">
              <w:rPr>
                <w:rStyle w:val="Corpsdutexte"/>
                <w:color w:val="000000"/>
                <w:lang w:eastAsia="en-US"/>
              </w:rPr>
              <w:t xml:space="preserve">:</w:t>
            </w:r>
          </w:p>
          <w:p>
            <w:pPr>
              <w:pStyle w:val="Corpsdutexte1"/>
              <w:shd w:val="clear" w:color="auto" w:fill="auto"/>
              <w:tabs>
                <w:tab w:val="left" w:pos="475"/>
              </w:tabs>
              <w:spacing w:after="120" w:line="226" w:lineRule="exact"/>
              <w:ind w:firstLine="0"/>
              <w:jc w:val="both"/>
              <w:rPr>
                <w:rStyle w:val="Corpsdutexte"/>
              </w:rPr>
            </w:pPr>
            <w:r>
              <w:rPr>
                <w:rStyle w:val="Corpsdutexte"/>
                <w:color w:val="000000"/>
                <w:lang w:eastAsia="en-US"/>
              </w:rPr>
              <w:t xml:space="preserve">- W kosztach osobowych nie uwzględniono żadnych kosztów niekwalifikowalnych</w:t>
            </w:r>
            <w:r w:rsidRPr="00652BFC">
              <w:rPr>
                <w:rStyle w:val="Corpsdutexte"/>
                <w:color w:val="000000"/>
                <w:lang w:eastAsia="en-US"/>
              </w:rPr>
              <w:t xml:space="preserve">;</w:t>
            </w:r>
          </w:p>
          <w:p w:rsidRPr="00652BFC" w:rsidR="00C41189" w:rsidP="00C048D0">
            <w:pPr>
              <w:pStyle w:val="Corpsdutexte1"/>
              <w:tabs>
                <w:tab w:val="left" w:pos="5"/>
              </w:tabs>
              <w:spacing w:after="0" w:line="200" w:lineRule="exact"/>
              <w:jc w:val="both"/>
              <w:rPr>
                <w:rStyle w:val="Corpsdutexte"/>
                <w:color w:val="000000"/>
                <w:lang w:eastAsia="en-US"/>
              </w:rPr>
            </w:pPr>
          </w:p>
          <w:p>
            <w:pPr>
              <w:pStyle w:val="Corpsdutexte1"/>
              <w:tabs>
                <w:tab w:val="left" w:pos="5"/>
              </w:tabs>
              <w:spacing w:after="0" w:line="200" w:lineRule="exact"/>
              <w:ind w:firstLine="0"/>
              <w:jc w:val="both"/>
              <w:rPr>
                <w:rStyle w:val="Corpsdutexte"/>
                <w:color w:val="000000"/>
                <w:lang w:eastAsia="en-US"/>
              </w:rPr>
            </w:pPr>
            <w:r w:rsidRPr="00652BFC">
              <w:rPr>
                <w:rStyle w:val="Corpsdutexte"/>
                <w:b/>
                <w:color w:val="000000"/>
                <w:lang w:eastAsia="en-US"/>
              </w:rPr>
              <w:t xml:space="preserve">Jeśli </w:t>
            </w:r>
            <w:r>
              <w:rPr>
                <w:rStyle w:val="Corpsdutexte"/>
                <w:b/>
                <w:color w:val="000000"/>
                <w:lang w:eastAsia="en-US"/>
              </w:rPr>
              <w:t xml:space="preserve">uwzględniono koszty niekwalifikowalne </w:t>
            </w:r>
            <w:r w:rsidRPr="00652BFC">
              <w:rPr>
                <w:rStyle w:val="Corpsdutexte"/>
                <w:b/>
                <w:color w:val="000000"/>
                <w:lang w:eastAsia="en-US"/>
              </w:rPr>
              <w:t xml:space="preserve">lub wykorzystano kwoty szacunkowe lub budżetowe, należy to zgłosić jako wyjątek w raporcie </w:t>
            </w:r>
            <w:r w:rsidR="00C048D0">
              <w:rPr>
                <w:rStyle w:val="Corpsdutexte"/>
                <w:b/>
                <w:color w:val="000000"/>
                <w:lang w:eastAsia="en-US"/>
              </w:rPr>
              <w:t xml:space="preserve">głównym (wraz z kwotami)</w:t>
            </w:r>
            <w:r w:rsidRPr="00652BFC">
              <w:rPr>
                <w:rStyle w:val="Corpsdutexte"/>
                <w:b/>
                <w:color w:val="000000"/>
                <w:lang w:eastAsia="en-US"/>
              </w:rPr>
              <w:t xml:space="preserve">.</w:t>
            </w:r>
          </w:p>
          <w:p w:rsidRPr="00652BFC" w:rsidR="00C41189" w:rsidP="006A6886">
            <w:pPr>
              <w:jc w:val="both"/>
              <w:rPr>
                <w:color w:val="auto"/>
                <w:sz w:val="19"/>
                <w:szCs w:val="19"/>
                <w:lang w:val="en-GB" w:eastAsia="en-GB"/>
              </w:rPr>
            </w:pPr>
          </w:p>
        </w:tc>
        <w:tc>
          <w:tcPr>
            <w:tcW w:w="3272" w:type="dxa"/>
          </w:tcPr>
          <w:p w:rsidRPr="00652BFC" w:rsidR="00C41189" w:rsidP="00FC2CDB">
            <w:pPr>
              <w:pStyle w:val="Corpsdutexte1"/>
              <w:shd w:val="clear" w:color="auto" w:fill="auto"/>
              <w:spacing w:after="120" w:line="200" w:lineRule="exact"/>
              <w:ind w:firstLine="0"/>
              <w:jc w:val="both"/>
              <w:rPr>
                <w:rStyle w:val="Corpsdutexte"/>
                <w:color w:val="000000"/>
                <w:lang w:eastAsia="en-US"/>
              </w:rPr>
            </w:pPr>
          </w:p>
        </w:tc>
      </w:tr>
      <w:tr w:rsidTr="00C321B9">
        <w:tblPrEx>
          <w:tblW w:w="0" w:type="auto"/>
          <w:tblLook w:val="04A0"/>
        </w:tblPrEx>
        <w:tc>
          <w:tcPr>
            <w:tcW w:w="11731" w:type="dxa"/>
            <w:gridSpan w:val="2"/>
            <w:shd w:val="clear" w:color="auto" w:fill="auto"/>
          </w:tcPr>
          <w:p>
            <w:pPr>
              <w:rPr>
                <w:b/>
                <w:sz w:val="19"/>
                <w:szCs w:val="19"/>
                <w:lang w:val="en-GB"/>
              </w:rPr>
            </w:pPr>
            <w:r w:rsidRPr="00680B4C">
              <w:rPr>
                <w:b/>
                <w:sz w:val="19"/>
                <w:szCs w:val="19"/>
                <w:lang w:val="en-GB"/>
              </w:rPr>
              <w:t xml:space="preserve">Koszty podróży i utrzymania</w:t>
            </w:r>
          </w:p>
        </w:tc>
        <w:tc>
          <w:tcPr>
            <w:tcW w:w="3272" w:type="dxa"/>
          </w:tcPr>
          <w:p w:rsidRPr="00680B4C" w:rsidR="00C41189" w:rsidP="00FC2CDB">
            <w:pPr>
              <w:rPr>
                <w:b/>
                <w:sz w:val="19"/>
                <w:szCs w:val="19"/>
                <w:lang w:val="en-GB"/>
              </w:rPr>
            </w:pPr>
          </w:p>
        </w:tc>
      </w:tr>
      <w:tr w:rsidTr="00C321B9">
        <w:tblPrEx>
          <w:tblW w:w="0" w:type="auto"/>
          <w:tblLook w:val="04A0"/>
        </w:tblPrEx>
        <w:tc>
          <w:tcPr>
            <w:tcW w:w="5051" w:type="dxa"/>
            <w:shd w:val="clear" w:color="auto" w:fill="auto"/>
          </w:tcPr>
          <w:p>
            <w:pPr>
              <w:pStyle w:val="Corpsdutexte1"/>
              <w:shd w:val="clear" w:color="auto" w:fill="auto"/>
              <w:spacing w:after="0" w:line="230" w:lineRule="exact"/>
              <w:ind w:firstLine="0"/>
              <w:jc w:val="both"/>
              <w:rPr>
                <w:rStyle w:val="Corpsdutexte"/>
                <w:color w:val="000000"/>
                <w:lang w:val="sl-SI" w:eastAsia="sl-SI"/>
              </w:rPr>
            </w:pPr>
            <w:r w:rsidR="00C41189">
              <w:rPr>
                <w:rStyle w:val="Corpsdutexte"/>
                <w:color w:val="000000"/>
                <w:lang w:val="sl-SI" w:eastAsia="sl-SI"/>
              </w:rPr>
              <w:t xml:space="preserve">12</w:t>
            </w:r>
            <w:r w:rsidRPr="00652BFC" w:rsidR="00C41189">
              <w:rPr>
                <w:rStyle w:val="Corpsdutexte"/>
                <w:color w:val="000000"/>
                <w:lang w:val="sl-SI" w:eastAsia="sl-SI"/>
              </w:rPr>
              <w:t xml:space="preserve">. </w:t>
            </w:r>
            <w:r w:rsidR="00C41189">
              <w:rPr>
                <w:rStyle w:val="Corpsdutexte"/>
                <w:color w:val="000000"/>
                <w:lang w:val="sl-SI" w:eastAsia="sl-SI"/>
              </w:rPr>
              <w:t xml:space="preserve">Audytor </w:t>
            </w:r>
            <w:r w:rsidR="005966F8">
              <w:rPr>
                <w:rStyle w:val="Corpsdutexte"/>
                <w:color w:val="000000"/>
                <w:lang w:val="sl-SI" w:eastAsia="sl-SI"/>
              </w:rPr>
              <w:t xml:space="preserve">sprawdza</w:t>
            </w:r>
            <w:r w:rsidR="00C41189">
              <w:rPr>
                <w:rStyle w:val="Corpsdutexte"/>
                <w:color w:val="000000"/>
                <w:lang w:val="sl-SI" w:eastAsia="sl-SI"/>
              </w:rPr>
              <w:t xml:space="preserve">, czy</w:t>
            </w:r>
            <w:r>
              <w:rPr>
                <w:rStyle w:val="Corpsdutexte"/>
                <w:color w:val="000000"/>
                <w:lang w:val="sl-SI" w:eastAsia="sl-SI"/>
              </w:rPr>
              <w:t xml:space="preserve">:</w:t>
            </w:r>
          </w:p>
          <w:p w:rsidR="00F22DFE" w:rsidP="00FC2CDB">
            <w:pPr>
              <w:pStyle w:val="Corpsdutexte1"/>
              <w:shd w:val="clear" w:color="auto" w:fill="auto"/>
              <w:spacing w:after="0" w:line="230" w:lineRule="exact"/>
              <w:ind w:firstLine="0"/>
              <w:jc w:val="both"/>
              <w:rPr>
                <w:rStyle w:val="Corpsdutexte"/>
                <w:color w:val="000000"/>
                <w:lang w:val="sl-SI" w:eastAsia="sl-SI"/>
              </w:rPr>
            </w:pPr>
          </w:p>
          <w:p>
            <w:pPr>
              <w:pStyle w:val="Corpsdutexte1"/>
              <w:shd w:val="clear" w:color="auto" w:fill="auto"/>
              <w:spacing w:after="0" w:line="230" w:lineRule="exact"/>
              <w:ind w:firstLine="0"/>
              <w:jc w:val="both"/>
              <w:rPr>
                <w:rStyle w:val="Corpsdutexte31"/>
                <w:color w:val="000000"/>
                <w:lang w:eastAsia="en-US"/>
              </w:rPr>
            </w:pPr>
            <w:r w:rsidRPr="00EC45CC">
              <w:rPr>
                <w:rStyle w:val="Corpsdutexte"/>
                <w:b/>
                <w:color w:val="000000"/>
                <w:lang w:eastAsia="en-US"/>
              </w:rPr>
              <w:t xml:space="preserve">- koszty </w:t>
            </w:r>
            <w:r w:rsidRPr="00EC45CC">
              <w:rPr>
                <w:rStyle w:val="Corpsdutexte"/>
                <w:b/>
                <w:color w:val="000000"/>
                <w:lang w:eastAsia="en-US"/>
              </w:rPr>
              <w:t xml:space="preserve">podróży i </w:t>
            </w:r>
            <w:r w:rsidRPr="00EC45CC">
              <w:rPr>
                <w:rStyle w:val="Corpsdutexte"/>
                <w:b/>
                <w:color w:val="000000"/>
                <w:lang w:eastAsia="en-US"/>
              </w:rPr>
              <w:t xml:space="preserve">utrzymania personelu pracującego przy projekcie </w:t>
            </w:r>
            <w:r>
              <w:rPr>
                <w:rStyle w:val="Corpsdutexte"/>
                <w:color w:val="000000"/>
                <w:lang w:eastAsia="en-US"/>
              </w:rPr>
              <w:t xml:space="preserve">są </w:t>
            </w:r>
            <w:r w:rsidRPr="00652BFC">
              <w:rPr>
                <w:rStyle w:val="Corpsdutexte"/>
                <w:color w:val="000000"/>
                <w:lang w:eastAsia="en-US"/>
              </w:rPr>
              <w:t xml:space="preserve">prawidłowo zidentyfikowane </w:t>
            </w:r>
            <w:r>
              <w:rPr>
                <w:rStyle w:val="Corpsdutexte"/>
                <w:color w:val="000000"/>
                <w:lang w:eastAsia="en-US"/>
              </w:rPr>
              <w:t xml:space="preserve">i </w:t>
            </w:r>
            <w:r w:rsidRPr="00652BFC">
              <w:rPr>
                <w:rStyle w:val="Corpsdutexte"/>
                <w:color w:val="000000"/>
                <w:lang w:eastAsia="en-US"/>
              </w:rPr>
              <w:t xml:space="preserve">przypisane do </w:t>
            </w:r>
            <w:r>
              <w:rPr>
                <w:rStyle w:val="Corpsdutexte"/>
                <w:color w:val="000000"/>
                <w:lang w:eastAsia="en-US"/>
              </w:rPr>
              <w:t xml:space="preserve">projektu oraz są zgodne z </w:t>
            </w:r>
            <w:r>
              <w:rPr>
                <w:rStyle w:val="Corpsdutexte31"/>
                <w:color w:val="000000"/>
                <w:lang w:eastAsia="en-US"/>
              </w:rPr>
              <w:t xml:space="preserve">wewnętrznymi zasadami </w:t>
            </w:r>
            <w:r w:rsidRPr="00652BFC">
              <w:rPr>
                <w:rStyle w:val="Corpsdutexte31"/>
                <w:color w:val="000000"/>
                <w:lang w:eastAsia="en-US"/>
              </w:rPr>
              <w:t xml:space="preserve">Beneficjenta</w:t>
            </w:r>
            <w:r w:rsidRPr="00652BFC">
              <w:rPr>
                <w:rStyle w:val="Corpsdutexte31"/>
                <w:color w:val="000000"/>
                <w:lang w:eastAsia="en-US"/>
              </w:rPr>
              <w:t xml:space="preserve">. </w:t>
            </w:r>
          </w:p>
          <w:p w:rsidR="00C41189" w:rsidP="00FC2CDB">
            <w:pPr>
              <w:pStyle w:val="Corpsdutexte1"/>
              <w:shd w:val="clear" w:color="auto" w:fill="auto"/>
              <w:spacing w:after="0" w:line="230" w:lineRule="exact"/>
              <w:ind w:firstLine="0"/>
              <w:jc w:val="both"/>
              <w:rPr>
                <w:rStyle w:val="Corpsdutexte31"/>
                <w:color w:val="000000"/>
                <w:lang w:eastAsia="en-US"/>
              </w:rPr>
            </w:pPr>
          </w:p>
          <w:p>
            <w:pPr>
              <w:pStyle w:val="Corpsdutexte1"/>
              <w:shd w:val="clear" w:color="auto" w:fill="auto"/>
              <w:spacing w:after="0" w:line="230" w:lineRule="exact"/>
              <w:ind w:firstLine="0"/>
              <w:jc w:val="both"/>
              <w:rPr>
                <w:rStyle w:val="Corpsdutexte"/>
                <w:color w:val="000000"/>
                <w:lang w:eastAsia="en-US"/>
              </w:rPr>
            </w:pPr>
            <w:r>
              <w:rPr>
                <w:rStyle w:val="Corpsdutexte31"/>
                <w:color w:val="000000"/>
                <w:lang w:eastAsia="en-US"/>
              </w:rPr>
              <w:t xml:space="preserve">- podróż poza państwa członkowskie lub </w:t>
            </w:r>
            <w:r>
              <w:rPr>
                <w:rStyle w:val="Corpsdutexte31"/>
                <w:color w:val="000000"/>
                <w:lang w:eastAsia="en-US"/>
              </w:rPr>
              <w:t xml:space="preserve">do państw trzecich kwalifikujących się w ramach projektu została przewidziana w budżecie lub uzyskała uprzednią zgodę.</w:t>
            </w:r>
          </w:p>
          <w:p w:rsidR="00C41189" w:rsidP="00FC2CDB">
            <w:pPr>
              <w:pStyle w:val="Corpsdutexte1"/>
              <w:shd w:val="clear" w:color="auto" w:fill="auto"/>
              <w:spacing w:after="0" w:line="230" w:lineRule="exact"/>
              <w:ind w:firstLine="0"/>
              <w:jc w:val="both"/>
              <w:rPr>
                <w:rStyle w:val="Corpsdutexte"/>
                <w:color w:val="000000"/>
                <w:lang w:eastAsia="en-US"/>
              </w:rPr>
            </w:pPr>
          </w:p>
          <w:p>
            <w:pPr>
              <w:pStyle w:val="Corpsdutexte1"/>
              <w:shd w:val="clear" w:color="auto" w:fill="auto"/>
              <w:spacing w:after="0" w:line="230" w:lineRule="exact"/>
              <w:ind w:firstLine="0"/>
              <w:jc w:val="both"/>
              <w:rPr>
                <w:rStyle w:val="Corpsdutexte"/>
                <w:b/>
                <w:color w:val="000000"/>
                <w:lang w:eastAsia="en-US"/>
              </w:rPr>
            </w:pPr>
            <w:r w:rsidRPr="006A6886">
              <w:rPr>
                <w:rStyle w:val="Corpsdutexte"/>
                <w:b/>
                <w:color w:val="000000"/>
                <w:lang w:eastAsia="en-US"/>
              </w:rPr>
              <w:t xml:space="preserve">Audytor sprawdzi koszty podróży i utrzymania na podstawie następującego przykładu:</w:t>
            </w:r>
          </w:p>
          <w:p w:rsidRPr="00652BFC" w:rsidR="00C75ACE" w:rsidP="00FC2CDB">
            <w:pPr>
              <w:pStyle w:val="Corpsdutexte1"/>
              <w:shd w:val="clear" w:color="auto" w:fill="auto"/>
              <w:spacing w:after="0" w:line="230" w:lineRule="exact"/>
              <w:ind w:firstLine="0"/>
              <w:jc w:val="both"/>
              <w:rPr>
                <w:rStyle w:val="Corpsdutexte"/>
                <w:color w:val="000000"/>
                <w:lang w:eastAsia="en-US"/>
              </w:rPr>
            </w:pPr>
          </w:p>
          <w:p>
            <w:pPr>
              <w:pStyle w:val="Corpsdutexte1"/>
              <w:shd w:val="clear" w:color="auto" w:fill="auto"/>
              <w:spacing w:after="0" w:line="230" w:lineRule="exact"/>
              <w:ind w:firstLine="0"/>
              <w:jc w:val="both"/>
              <w:rPr>
                <w:rStyle w:val="Corpsdutexte"/>
                <w:color w:val="000000"/>
                <w:lang w:eastAsia="en-US"/>
              </w:rPr>
            </w:pPr>
            <w:r w:rsidRPr="00652BFC" w:rsidR="00C41189">
              <w:rPr>
                <w:rStyle w:val="Corpsdutexte"/>
                <w:color w:val="000000"/>
                <w:lang w:eastAsia="en-US"/>
              </w:rPr>
              <w:t xml:space="preserve">Pełne pokrycie, jeśli mniej niż </w:t>
            </w:r>
            <w:r w:rsidRPr="00652BFC" w:rsidR="00C41189">
              <w:rPr>
                <w:rStyle w:val="Corpsdutexte"/>
                <w:color w:val="000000"/>
                <w:lang w:val="sl-SI" w:eastAsia="sl-SI"/>
              </w:rPr>
              <w:t xml:space="preserve">10 </w:t>
            </w:r>
            <w:r w:rsidRPr="00652BFC" w:rsidR="00C41189">
              <w:rPr>
                <w:rStyle w:val="Corpsdutexte"/>
                <w:color w:val="000000"/>
                <w:lang w:eastAsia="en-US"/>
              </w:rPr>
              <w:t xml:space="preserve">przedmiotów, w przeciwnym razie próbka </w:t>
            </w:r>
            <w:r w:rsidRPr="00652BFC" w:rsidR="00C41189">
              <w:rPr>
                <w:rStyle w:val="Corpsdutexte"/>
                <w:color w:val="000000"/>
                <w:lang w:eastAsia="en-US"/>
              </w:rPr>
              <w:t xml:space="preserve">minimum </w:t>
            </w:r>
            <w:r w:rsidRPr="00652BFC" w:rsidR="00C41189">
              <w:rPr>
                <w:rStyle w:val="Corpsdutexte"/>
                <w:color w:val="000000"/>
                <w:lang w:val="sl-SI" w:eastAsia="sl-SI"/>
              </w:rPr>
              <w:t xml:space="preserve">10 </w:t>
            </w:r>
            <w:r w:rsidRPr="00652BFC" w:rsidR="00C41189">
              <w:rPr>
                <w:rStyle w:val="Corpsdutexte"/>
                <w:color w:val="000000"/>
                <w:lang w:eastAsia="en-US"/>
              </w:rPr>
              <w:t xml:space="preserve">lub </w:t>
            </w:r>
            <w:r w:rsidRPr="00652BFC" w:rsidR="00C41189">
              <w:rPr>
                <w:rStyle w:val="Corpsdutexte"/>
                <w:color w:val="000000"/>
                <w:lang w:val="sl-SI" w:eastAsia="sl-SI"/>
              </w:rPr>
              <w:t xml:space="preserve">10% </w:t>
            </w:r>
            <w:r w:rsidRPr="00652BFC" w:rsidR="00C41189">
              <w:rPr>
                <w:rStyle w:val="Corpsdutexte"/>
                <w:color w:val="000000"/>
                <w:lang w:eastAsia="en-US"/>
              </w:rPr>
              <w:t xml:space="preserve">przedmiotów, w zależności od tego, która wartość jest większa. </w:t>
            </w:r>
          </w:p>
          <w:p w:rsidR="00F22DFE" w:rsidP="00FC2CDB">
            <w:pPr>
              <w:pStyle w:val="Corpsdutexte1"/>
              <w:shd w:val="clear" w:color="auto" w:fill="auto"/>
              <w:spacing w:after="0" w:line="230" w:lineRule="exact"/>
              <w:ind w:firstLine="0"/>
              <w:jc w:val="both"/>
              <w:rPr>
                <w:rStyle w:val="Corpsdutexte"/>
                <w:color w:val="000000"/>
                <w:lang w:eastAsia="en-US"/>
              </w:rPr>
            </w:pPr>
          </w:p>
          <w:p>
            <w:pPr>
              <w:pStyle w:val="Corpsdutexte1"/>
              <w:shd w:val="clear" w:color="auto" w:fill="auto"/>
              <w:spacing w:after="0" w:line="230" w:lineRule="exact"/>
              <w:ind w:firstLine="0"/>
              <w:jc w:val="both"/>
              <w:rPr>
                <w:rStyle w:val="Corpsdutexte"/>
                <w:color w:val="000000"/>
                <w:lang w:eastAsia="en-US"/>
              </w:rPr>
            </w:pPr>
            <w:r w:rsidRPr="00652BFC">
              <w:rPr>
                <w:rStyle w:val="Corpsdutexte"/>
                <w:color w:val="000000"/>
                <w:lang w:eastAsia="en-US"/>
              </w:rPr>
              <w:t xml:space="preserve">Beneficjent powinien przedstawić pisemny dowód swojej zwykłej polityki dotyczącej kosztów podróży, aby umożliwić Audytorowi porównanie </w:t>
            </w:r>
            <w:r w:rsidRPr="00652BFC">
              <w:rPr>
                <w:rStyle w:val="Corpsdutexte"/>
                <w:color w:val="000000"/>
                <w:lang w:eastAsia="en-US"/>
              </w:rPr>
              <w:t xml:space="preserve">naliczonych </w:t>
            </w:r>
            <w:r>
              <w:rPr>
                <w:rStyle w:val="Corpsdutexte"/>
                <w:color w:val="000000"/>
                <w:lang w:eastAsia="en-US"/>
              </w:rPr>
              <w:t xml:space="preserve">kosztów </w:t>
            </w:r>
            <w:r w:rsidRPr="00652BFC">
              <w:rPr>
                <w:rStyle w:val="Corpsdutexte"/>
                <w:color w:val="000000"/>
                <w:lang w:eastAsia="en-US"/>
              </w:rPr>
              <w:t xml:space="preserve">podróży </w:t>
            </w:r>
            <w:r>
              <w:rPr>
                <w:rStyle w:val="Corpsdutexte"/>
                <w:color w:val="000000"/>
                <w:lang w:eastAsia="en-US"/>
              </w:rPr>
              <w:t xml:space="preserve">i utrzymania </w:t>
            </w:r>
            <w:r w:rsidRPr="00652BFC">
              <w:rPr>
                <w:rStyle w:val="Corpsdutexte"/>
                <w:color w:val="000000"/>
                <w:lang w:eastAsia="en-US"/>
              </w:rPr>
              <w:t xml:space="preserve">z tą polityką</w:t>
            </w:r>
            <w:r>
              <w:rPr>
                <w:rStyle w:val="Corpsdutexte"/>
                <w:color w:val="000000"/>
                <w:lang w:eastAsia="en-US"/>
              </w:rPr>
              <w:t xml:space="preserve">.</w:t>
            </w:r>
          </w:p>
          <w:p w:rsidRPr="00652BFC" w:rsidR="00C41189" w:rsidP="00FC2CDB">
            <w:pPr>
              <w:pStyle w:val="Corpsdutexte310"/>
              <w:shd w:val="clear" w:color="auto" w:fill="auto"/>
              <w:spacing w:before="0" w:after="70"/>
              <w:ind w:end="460" w:firstLine="0"/>
              <w:rPr>
                <w:lang w:val="en-GB"/>
              </w:rPr>
            </w:pPr>
          </w:p>
        </w:tc>
        <w:tc>
          <w:tcPr>
            <w:tcW w:w="6680" w:type="dxa"/>
            <w:shd w:val="clear" w:color="auto" w:fill="auto"/>
            <w:vAlign w:val="bottom"/>
          </w:tcPr>
          <w:p>
            <w:pPr>
              <w:pStyle w:val="Corpsdutexte1"/>
              <w:shd w:val="clear" w:color="auto" w:fill="auto"/>
              <w:spacing w:after="0" w:line="230" w:lineRule="exact"/>
              <w:ind w:firstLine="0"/>
              <w:jc w:val="left"/>
              <w:rPr>
                <w:rStyle w:val="Corpsdutexte"/>
                <w:color w:val="000000"/>
                <w:lang w:eastAsia="en-US"/>
              </w:rPr>
            </w:pPr>
            <w:r w:rsidR="00C048D0">
              <w:rPr>
                <w:rStyle w:val="Corpsdutexte"/>
                <w:color w:val="000000"/>
                <w:lang w:eastAsia="en-US"/>
              </w:rPr>
              <w:t xml:space="preserve">12. </w:t>
            </w:r>
            <w:r w:rsidRPr="00652BFC" w:rsidR="00C41189">
              <w:rPr>
                <w:rStyle w:val="Corpsdutexte"/>
                <w:color w:val="000000"/>
                <w:lang w:eastAsia="en-US"/>
              </w:rPr>
              <w:t xml:space="preserve">Audytor </w:t>
            </w:r>
            <w:r w:rsidR="00C41189">
              <w:rPr>
                <w:rStyle w:val="Corpsdutexte"/>
                <w:color w:val="000000"/>
                <w:lang w:eastAsia="en-US"/>
              </w:rPr>
              <w:t xml:space="preserve">zweryfikował </w:t>
            </w:r>
            <w:r w:rsidRPr="00652BFC" w:rsidR="00C41189">
              <w:rPr>
                <w:rStyle w:val="Corpsdutexte"/>
                <w:color w:val="000000"/>
                <w:lang w:eastAsia="en-US"/>
              </w:rPr>
              <w:t xml:space="preserve">próbę i stwierdził, że Beneficjent przydzielił </w:t>
            </w:r>
            <w:r w:rsidRPr="00652BFC" w:rsidR="00C41189">
              <w:rPr>
                <w:rStyle w:val="Corpsdutexte"/>
                <w:color w:val="000000"/>
                <w:lang w:eastAsia="en-US"/>
              </w:rPr>
              <w:t xml:space="preserve">koszty </w:t>
            </w:r>
            <w:r w:rsidRPr="00652BFC" w:rsidR="00C41189">
              <w:rPr>
                <w:rStyle w:val="Corpsdutexte"/>
                <w:color w:val="000000"/>
                <w:lang w:eastAsia="en-US"/>
              </w:rPr>
              <w:t xml:space="preserve">podróży </w:t>
            </w:r>
            <w:r w:rsidR="00C41189">
              <w:rPr>
                <w:rStyle w:val="Corpsdutexte"/>
                <w:color w:val="000000"/>
                <w:lang w:eastAsia="en-US"/>
              </w:rPr>
              <w:t xml:space="preserve">i utrzymania </w:t>
            </w:r>
            <w:r w:rsidRPr="00652BFC" w:rsidR="00C41189">
              <w:rPr>
                <w:rStyle w:val="Corpsdutexte"/>
                <w:color w:val="000000"/>
                <w:lang w:eastAsia="en-US"/>
              </w:rPr>
              <w:t xml:space="preserve">do </w:t>
            </w:r>
            <w:r w:rsidR="00C41189">
              <w:rPr>
                <w:rStyle w:val="Corpsdutexte"/>
                <w:color w:val="000000"/>
                <w:lang w:eastAsia="en-US"/>
              </w:rPr>
              <w:t xml:space="preserve">projektu </w:t>
            </w:r>
            <w:r w:rsidRPr="00652BFC" w:rsidR="00C41189">
              <w:rPr>
                <w:rStyle w:val="Corpsdutexte"/>
                <w:color w:val="000000"/>
                <w:lang w:eastAsia="en-US"/>
              </w:rPr>
              <w:t xml:space="preserve">zgodnie ze swoją zwykłą </w:t>
            </w:r>
            <w:r w:rsidRPr="00652BFC" w:rsidR="00C41189">
              <w:rPr>
                <w:rStyle w:val="Corpsdutexte"/>
                <w:color w:val="000000"/>
                <w:lang w:eastAsia="en-US"/>
              </w:rPr>
              <w:t xml:space="preserve">polityką </w:t>
            </w:r>
            <w:r w:rsidR="00C41189">
              <w:rPr>
                <w:rStyle w:val="Corpsdutexte"/>
                <w:color w:val="000000"/>
                <w:lang w:eastAsia="en-US"/>
              </w:rPr>
              <w:t xml:space="preserve">wewnętrzną</w:t>
            </w:r>
            <w:r w:rsidR="00C41189">
              <w:rPr>
                <w:rStyle w:val="Corpsdutexte"/>
                <w:color w:val="000000"/>
                <w:lang w:eastAsia="en-US"/>
              </w:rPr>
              <w:t xml:space="preserve">. </w:t>
            </w:r>
          </w:p>
          <w:p>
            <w:pPr>
              <w:pStyle w:val="Corpsdutexte1"/>
              <w:shd w:val="clear" w:color="auto" w:fill="auto"/>
              <w:spacing w:after="0" w:line="230" w:lineRule="exact"/>
              <w:ind w:firstLine="0"/>
              <w:jc w:val="left"/>
              <w:rPr>
                <w:rStyle w:val="Corpsdutexte"/>
                <w:color w:val="000000"/>
                <w:lang w:eastAsia="en-US"/>
              </w:rPr>
            </w:pPr>
            <w:r w:rsidRPr="00652BFC" w:rsidR="00C41189">
              <w:rPr>
                <w:rStyle w:val="Corpsdutexte"/>
                <w:color w:val="000000"/>
                <w:lang w:eastAsia="en-US"/>
              </w:rPr>
              <w:t xml:space="preserve">Naliczone koszty porównano </w:t>
            </w:r>
            <w:r w:rsidR="00C41189">
              <w:rPr>
                <w:rStyle w:val="Corpsdutexte"/>
                <w:color w:val="000000"/>
                <w:lang w:eastAsia="en-US"/>
              </w:rPr>
              <w:t xml:space="preserve">z odpowiednimi </w:t>
            </w:r>
            <w:r w:rsidRPr="00652BFC" w:rsidR="00C41189">
              <w:rPr>
                <w:rStyle w:val="Corpsdutexte"/>
                <w:color w:val="000000"/>
                <w:lang w:eastAsia="en-US"/>
              </w:rPr>
              <w:t xml:space="preserve">fakturami i stwierdzono, że są one takie same. </w:t>
            </w:r>
            <w:r w:rsidR="00C41189">
              <w:rPr>
                <w:rStyle w:val="Corpsdutexte"/>
                <w:color w:val="000000"/>
                <w:lang w:eastAsia="en-US"/>
              </w:rPr>
              <w:t xml:space="preserve">Nie uwzględniono kosztów podróży i utrzymania </w:t>
            </w:r>
            <w:r w:rsidR="00C41189">
              <w:rPr>
                <w:rStyle w:val="Corpsdutexte"/>
                <w:color w:val="000000"/>
                <w:lang w:eastAsia="en-US"/>
              </w:rPr>
              <w:t xml:space="preserve">w przypadku podróży poza państwa członkowskie lub </w:t>
            </w:r>
            <w:r>
              <w:rPr>
                <w:rStyle w:val="Corpsdutexte"/>
                <w:color w:val="000000"/>
                <w:lang w:eastAsia="en-US"/>
              </w:rPr>
              <w:t xml:space="preserve">do </w:t>
            </w:r>
            <w:r w:rsidR="00C41189">
              <w:rPr>
                <w:rStyle w:val="Corpsdutexte"/>
                <w:color w:val="000000"/>
                <w:lang w:eastAsia="en-US"/>
              </w:rPr>
              <w:t xml:space="preserve">krajów trzecich kwalifikujących się w ramach projektu, chyba że przewidziano to w budżecie lub uzyskano uprzednią zgodę. </w:t>
            </w:r>
          </w:p>
          <w:p w:rsidR="00F22DFE" w:rsidP="00FC2CDB">
            <w:pPr>
              <w:pStyle w:val="Corpsdutexte1"/>
              <w:shd w:val="clear" w:color="auto" w:fill="auto"/>
              <w:spacing w:after="0" w:line="230" w:lineRule="exact"/>
              <w:ind w:firstLine="0"/>
              <w:jc w:val="left"/>
              <w:rPr>
                <w:rStyle w:val="Corpsdutexte"/>
                <w:color w:val="000000"/>
                <w:lang w:eastAsia="en-US"/>
              </w:rPr>
            </w:pPr>
          </w:p>
          <w:p>
            <w:pPr>
              <w:pStyle w:val="Corpsdutexte1"/>
              <w:shd w:val="clear" w:color="auto" w:fill="auto"/>
              <w:spacing w:after="0" w:line="230" w:lineRule="exact"/>
              <w:ind w:firstLine="0"/>
              <w:jc w:val="left"/>
              <w:rPr>
                <w:rStyle w:val="Corpsdutexte"/>
                <w:color w:val="000000"/>
                <w:lang w:eastAsia="en-US"/>
              </w:rPr>
            </w:pPr>
            <w:r w:rsidRPr="00652BFC">
              <w:rPr>
                <w:rStyle w:val="Corpsdutexte"/>
                <w:color w:val="000000"/>
                <w:lang w:eastAsia="en-US"/>
              </w:rPr>
              <w:t xml:space="preserve">Nie naliczono podatku VAT ani innych możliwych do zidentyfikowania </w:t>
            </w:r>
            <w:r w:rsidRPr="00652BFC">
              <w:rPr>
                <w:rStyle w:val="Corpsdutexte"/>
                <w:color w:val="000000"/>
                <w:lang w:eastAsia="en-US"/>
              </w:rPr>
              <w:t xml:space="preserve">podatków pośrednich, chyba że podatek VAT nie mógł zostać odzyskany.</w:t>
            </w:r>
          </w:p>
          <w:p w:rsidR="00C41189" w:rsidP="00FC2CDB">
            <w:pPr>
              <w:pStyle w:val="Corpsdutexte1"/>
              <w:shd w:val="clear" w:color="auto" w:fill="auto"/>
              <w:spacing w:after="0" w:line="230" w:lineRule="exact"/>
              <w:ind w:firstLine="0"/>
              <w:jc w:val="both"/>
            </w:pPr>
          </w:p>
          <w:p>
            <w:pPr>
              <w:pStyle w:val="Corpsdutexte1"/>
              <w:shd w:val="clear" w:color="auto" w:fill="auto"/>
              <w:spacing w:after="0" w:line="230" w:lineRule="exact"/>
              <w:ind w:firstLine="0"/>
              <w:jc w:val="both"/>
              <w:rPr>
                <w:rStyle w:val="Corpsdutexte"/>
                <w:color w:val="000000"/>
                <w:lang w:eastAsia="en-US"/>
              </w:rPr>
            </w:pPr>
            <w:r>
              <w:rPr>
                <w:rStyle w:val="Corpsdutexte"/>
                <w:color w:val="000000"/>
                <w:lang w:eastAsia="en-US"/>
              </w:rPr>
              <w:t xml:space="preserve">Koszty podróży i diety </w:t>
            </w:r>
            <w:r>
              <w:rPr>
                <w:rStyle w:val="Corpsdutexte"/>
                <w:color w:val="000000"/>
                <w:lang w:eastAsia="en-US"/>
              </w:rPr>
              <w:t xml:space="preserve">były </w:t>
            </w:r>
            <w:r w:rsidRPr="00652BFC">
              <w:rPr>
                <w:rStyle w:val="Corpsdutexte"/>
                <w:color w:val="000000"/>
                <w:lang w:eastAsia="en-US"/>
              </w:rPr>
              <w:t xml:space="preserve">zgodne z pisemną polityką dostarczoną przez Beneficjenta.</w:t>
            </w:r>
          </w:p>
          <w:p w:rsidR="00C41189" w:rsidP="00FC2CDB">
            <w:pPr>
              <w:pStyle w:val="Corpsdutexte1"/>
              <w:shd w:val="clear" w:color="auto" w:fill="auto"/>
              <w:spacing w:after="0" w:line="230" w:lineRule="exact"/>
              <w:ind w:firstLine="0"/>
              <w:jc w:val="both"/>
              <w:rPr>
                <w:rStyle w:val="Corpsdutexte"/>
                <w:color w:val="000000"/>
                <w:lang w:eastAsia="en-US"/>
              </w:rPr>
            </w:pPr>
          </w:p>
          <w:p w:rsidRPr="00652BFC" w:rsidR="00C41189" w:rsidP="00FC2CDB">
            <w:pPr>
              <w:pStyle w:val="Corpsdutexte1"/>
              <w:shd w:val="clear" w:color="auto" w:fill="auto"/>
              <w:spacing w:after="0" w:line="230" w:lineRule="exact"/>
              <w:ind w:firstLine="0"/>
              <w:jc w:val="both"/>
              <w:rPr>
                <w:rStyle w:val="Corpsdutexte"/>
                <w:color w:val="000000"/>
                <w:lang w:eastAsia="en-US"/>
              </w:rPr>
            </w:pPr>
          </w:p>
          <w:p>
            <w:pPr>
              <w:pStyle w:val="Corpsdutexte1"/>
              <w:shd w:val="clear" w:color="auto" w:fill="auto"/>
              <w:spacing w:after="0" w:line="230" w:lineRule="exact"/>
              <w:ind w:firstLine="0"/>
              <w:jc w:val="both"/>
              <w:rPr>
                <w:lang w:val="en-GB"/>
              </w:rPr>
            </w:pPr>
            <w:r w:rsidRPr="00652BFC">
              <w:rPr>
                <w:rStyle w:val="Corpsdutexte2"/>
                <w:bCs w:val="0"/>
                <w:color w:val="000000"/>
                <w:lang w:eastAsia="en-US"/>
              </w:rPr>
              <w:t xml:space="preserve">Koszty, które nie są przypisane do </w:t>
            </w:r>
            <w:r>
              <w:rPr>
                <w:rStyle w:val="Corpsdutexte2"/>
                <w:bCs w:val="0"/>
                <w:color w:val="000000"/>
                <w:lang w:eastAsia="en-US"/>
              </w:rPr>
              <w:t xml:space="preserve">projektu, nie są zgodne ze zwykłą polityką wewnętrzną lub obejmują koszty niekwalifikowalne, takie jak VAT podlegający odliczeniu</w:t>
            </w:r>
            <w:r w:rsidRPr="00652BFC">
              <w:rPr>
                <w:rStyle w:val="Corpsdutexte2"/>
                <w:bCs w:val="0"/>
                <w:color w:val="000000"/>
                <w:lang w:eastAsia="en-US"/>
              </w:rPr>
              <w:t xml:space="preserve">, powinny być wymienione (wraz z kwotami) jako wyjątki w raporcie głównym. </w:t>
            </w:r>
          </w:p>
        </w:tc>
        <w:tc>
          <w:tcPr>
            <w:tcW w:w="3272" w:type="dxa"/>
          </w:tcPr>
          <w:p w:rsidRPr="00652BFC" w:rsidR="00C41189" w:rsidP="00FC2CDB">
            <w:pPr>
              <w:pStyle w:val="Corpsdutexte1"/>
              <w:shd w:val="clear" w:color="auto" w:fill="auto"/>
              <w:spacing w:after="0" w:line="230" w:lineRule="exact"/>
              <w:ind w:firstLine="0"/>
              <w:jc w:val="left"/>
              <w:rPr>
                <w:rStyle w:val="Corpsdutexte"/>
                <w:color w:val="000000"/>
                <w:lang w:eastAsia="en-US"/>
              </w:rPr>
            </w:pPr>
          </w:p>
        </w:tc>
      </w:tr>
      <w:tr w:rsidTr="00C321B9">
        <w:tblPrEx>
          <w:tblW w:w="0" w:type="auto"/>
          <w:tblLook w:val="04A0"/>
        </w:tblPrEx>
        <w:tc>
          <w:tcPr>
            <w:tcW w:w="1173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rPr>
                <w:b/>
                <w:sz w:val="19"/>
                <w:szCs w:val="19"/>
                <w:lang w:val="en-GB"/>
              </w:rPr>
            </w:pPr>
            <w:r>
              <w:rPr>
                <w:b/>
                <w:sz w:val="19"/>
                <w:szCs w:val="19"/>
                <w:lang w:val="en-GB"/>
              </w:rPr>
              <w:t xml:space="preserve">Amortyzacja i dobra trwałe (sprzęt/infrastruktura/prototyp)</w:t>
            </w:r>
          </w:p>
        </w:tc>
        <w:tc>
          <w:tcPr>
            <w:tcW w:w="32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C41189" w:rsidP="0041442C">
            <w:pPr>
              <w:rPr>
                <w:b/>
                <w:sz w:val="19"/>
                <w:szCs w:val="19"/>
                <w:lang w:val="en-GB"/>
              </w:rPr>
            </w:pPr>
          </w:p>
        </w:tc>
      </w:tr>
      <w:tr w:rsidTr="00C321B9">
        <w:tblPrEx>
          <w:tblW w:w="0" w:type="auto"/>
          <w:tblLook w:val="04A0"/>
        </w:tblPrEx>
        <w:tc>
          <w:tcPr>
            <w:tcW w:w="5051" w:type="dxa"/>
            <w:tcBorders>
              <w:bottom w:val="nil"/>
            </w:tcBorders>
            <w:shd w:val="clear" w:color="auto" w:fill="auto"/>
          </w:tcPr>
          <w:p>
            <w:pPr>
              <w:pStyle w:val="Corpsdutexte1"/>
              <w:shd w:val="clear" w:color="auto" w:fill="auto"/>
              <w:spacing w:after="0" w:line="226" w:lineRule="exact"/>
              <w:ind w:firstLine="0"/>
              <w:jc w:val="both"/>
              <w:rPr>
                <w:rStyle w:val="Corpsdutexte"/>
                <w:color w:val="000000"/>
                <w:lang w:eastAsia="en-US"/>
              </w:rPr>
            </w:pPr>
            <w:r>
              <w:rPr>
                <w:rStyle w:val="Corpsdutexte"/>
                <w:color w:val="000000"/>
                <w:lang w:val="sl-SI" w:eastAsia="sl-SI"/>
              </w:rPr>
              <w:t xml:space="preserve">13</w:t>
            </w:r>
            <w:r w:rsidRPr="00652BFC">
              <w:rPr>
                <w:rStyle w:val="Corpsdutexte"/>
                <w:color w:val="000000"/>
                <w:lang w:val="sl-SI" w:eastAsia="sl-SI"/>
              </w:rPr>
              <w:t xml:space="preserve">. </w:t>
            </w:r>
            <w:r>
              <w:rPr>
                <w:rStyle w:val="Corpsdutexte"/>
                <w:color w:val="000000"/>
                <w:lang w:val="sl-SI" w:eastAsia="sl-SI"/>
              </w:rPr>
              <w:t xml:space="preserve">Audytor </w:t>
            </w:r>
            <w:r w:rsidR="00605B1B">
              <w:rPr>
                <w:rStyle w:val="Corpsdutexte"/>
                <w:color w:val="000000"/>
                <w:lang w:val="sl-SI" w:eastAsia="sl-SI"/>
              </w:rPr>
              <w:t xml:space="preserve">zweryfikuje</w:t>
            </w:r>
            <w:r>
              <w:rPr>
                <w:rStyle w:val="Corpsdutexte"/>
                <w:color w:val="000000"/>
                <w:lang w:val="sl-SI" w:eastAsia="sl-SI"/>
              </w:rPr>
              <w:t xml:space="preserve">, czy (zamortyzowane) </w:t>
            </w:r>
            <w:r>
              <w:rPr>
                <w:rStyle w:val="Corpsdutexte"/>
                <w:color w:val="000000"/>
                <w:lang w:eastAsia="en-US"/>
              </w:rPr>
              <w:t xml:space="preserve">koszty związane z </w:t>
            </w:r>
            <w:r>
              <w:rPr>
                <w:rStyle w:val="Corpsdutexte"/>
                <w:color w:val="000000"/>
                <w:lang w:eastAsia="en-US"/>
              </w:rPr>
              <w:t xml:space="preserve">dobrami trwałymi (sprzętem/infrastrukturą/prototypami) </w:t>
            </w:r>
            <w:r>
              <w:rPr>
                <w:rStyle w:val="Corpsdutexte"/>
                <w:color w:val="000000"/>
                <w:lang w:eastAsia="en-US"/>
              </w:rPr>
              <w:t xml:space="preserve">są </w:t>
            </w:r>
            <w:r w:rsidRPr="00652BFC">
              <w:rPr>
                <w:rStyle w:val="Corpsdutexte"/>
                <w:color w:val="000000"/>
                <w:lang w:eastAsia="en-US"/>
              </w:rPr>
              <w:t xml:space="preserve">prawidłowo zidentyfikowane i </w:t>
            </w:r>
            <w:r>
              <w:rPr>
                <w:rStyle w:val="Corpsdutexte"/>
                <w:color w:val="000000"/>
                <w:lang w:eastAsia="en-US"/>
              </w:rPr>
              <w:t xml:space="preserve">przypisane do projektu. </w:t>
            </w:r>
            <w:r w:rsidR="00605B1B">
              <w:rPr>
                <w:rStyle w:val="Corpsdutexte"/>
                <w:color w:val="000000"/>
                <w:lang w:eastAsia="en-US"/>
              </w:rPr>
              <w:t xml:space="preserve">Koszty</w:t>
            </w:r>
            <w:r>
              <w:rPr>
                <w:rStyle w:val="Corpsdutexte"/>
                <w:color w:val="000000"/>
                <w:lang w:eastAsia="en-US"/>
              </w:rPr>
              <w:t xml:space="preserve"> amortyzacji </w:t>
            </w:r>
            <w:r>
              <w:rPr>
                <w:rStyle w:val="Corpsdutexte"/>
                <w:color w:val="000000"/>
                <w:lang w:eastAsia="en-US"/>
              </w:rPr>
              <w:t xml:space="preserve">obciążające projekt nie mogą obejmować kosztów związanych z dobrami trwałymi już posiadanymi przez </w:t>
            </w:r>
            <w:r>
              <w:rPr>
                <w:rStyle w:val="Corpsdutexte"/>
                <w:color w:val="000000"/>
                <w:lang w:eastAsia="en-US"/>
              </w:rPr>
              <w:t xml:space="preserve">Beneficjenta w momencie rozpoczęcia projektu. </w:t>
            </w:r>
          </w:p>
          <w:p w:rsidR="00C41189" w:rsidP="00FC2CDB">
            <w:pPr>
              <w:pStyle w:val="Corpsdutexte1"/>
              <w:shd w:val="clear" w:color="auto" w:fill="auto"/>
              <w:spacing w:after="0" w:line="226" w:lineRule="exact"/>
              <w:ind w:firstLine="0"/>
              <w:jc w:val="both"/>
              <w:rPr>
                <w:rStyle w:val="Corpsdutexte"/>
                <w:color w:val="000000"/>
                <w:lang w:eastAsia="en-US"/>
              </w:rPr>
            </w:pPr>
          </w:p>
          <w:p>
            <w:pPr>
              <w:pStyle w:val="Corpsdutexte1"/>
              <w:shd w:val="clear" w:color="auto" w:fill="auto"/>
              <w:spacing w:after="0" w:line="226" w:lineRule="exact"/>
              <w:ind w:firstLine="0"/>
              <w:jc w:val="both"/>
              <w:rPr>
                <w:rStyle w:val="Corpsdutexte"/>
                <w:color w:val="000000"/>
                <w:lang w:eastAsia="en-US"/>
              </w:rPr>
            </w:pPr>
            <w:r>
              <w:rPr>
                <w:rStyle w:val="Corpsdutexte"/>
                <w:color w:val="000000"/>
                <w:lang w:eastAsia="en-US"/>
              </w:rPr>
              <w:t xml:space="preserve">Audytor </w:t>
            </w:r>
            <w:r w:rsidR="00605B1B">
              <w:rPr>
                <w:rStyle w:val="Corpsdutexte"/>
                <w:color w:val="000000"/>
                <w:lang w:eastAsia="en-US"/>
              </w:rPr>
              <w:t xml:space="preserve">zweryfikuje</w:t>
            </w:r>
            <w:r>
              <w:rPr>
                <w:rStyle w:val="Corpsdutexte"/>
                <w:color w:val="000000"/>
                <w:lang w:eastAsia="en-US"/>
              </w:rPr>
              <w:t xml:space="preserve">, czy </w:t>
            </w:r>
            <w:r>
              <w:rPr>
                <w:rStyle w:val="Corpsdutexte"/>
                <w:color w:val="000000"/>
                <w:lang w:eastAsia="en-US"/>
              </w:rPr>
              <w:t xml:space="preserve">Sprzęt i Infrastruktura:</w:t>
            </w:r>
          </w:p>
          <w:p>
            <w:pPr>
              <w:pStyle w:val="Corpsdutexte1"/>
              <w:shd w:val="clear" w:color="auto" w:fill="auto"/>
              <w:spacing w:after="0" w:line="226" w:lineRule="exact"/>
              <w:ind w:firstLine="0"/>
              <w:jc w:val="both"/>
              <w:rPr>
                <w:rStyle w:val="Corpsdutexte"/>
                <w:color w:val="000000"/>
                <w:lang w:eastAsia="en-US"/>
              </w:rPr>
            </w:pPr>
            <w:r>
              <w:rPr>
                <w:rStyle w:val="Corpsdutexte"/>
                <w:color w:val="000000"/>
                <w:lang w:eastAsia="en-US"/>
              </w:rPr>
              <w:t xml:space="preserve">(1) były amortyzowane zgodnie z wewnętrznymi/krajowymi standardami rachunkowości, biorąc pod uwagę czas trwania projektu i stopę rzeczywistego wykorzystania dla projektu;</w:t>
            </w:r>
          </w:p>
          <w:p>
            <w:pPr>
              <w:pStyle w:val="Corpsdutexte1"/>
              <w:shd w:val="clear" w:color="auto" w:fill="auto"/>
              <w:spacing w:after="0" w:line="226" w:lineRule="exact"/>
              <w:ind w:firstLine="0"/>
              <w:jc w:val="both"/>
              <w:rPr>
                <w:rStyle w:val="Corpsdutexte"/>
                <w:color w:val="000000"/>
                <w:lang w:eastAsia="en-US"/>
              </w:rPr>
            </w:pPr>
            <w:r>
              <w:rPr>
                <w:rStyle w:val="Corpsdutexte"/>
                <w:color w:val="000000"/>
                <w:lang w:eastAsia="en-US"/>
              </w:rPr>
              <w:t xml:space="preserve">(2) są zgodne z pułapami określonymi w umowie o dotację (tj. zamortyzowana kwalifikowalna kwota jest ograniczona do 25% całkowitych kosztów zakupu infrastruktury i 50% całkowitych kosztów zakupu sprzętu). </w:t>
            </w:r>
          </w:p>
          <w:p>
            <w:pPr>
              <w:pStyle w:val="Corpsdutexte1"/>
              <w:shd w:val="clear" w:color="auto" w:fill="auto"/>
              <w:spacing w:after="0" w:line="226" w:lineRule="exact"/>
              <w:ind w:firstLine="0"/>
              <w:jc w:val="both"/>
              <w:rPr>
                <w:rStyle w:val="Corpsdutexte"/>
                <w:color w:val="000000"/>
                <w:lang w:eastAsia="en-US"/>
              </w:rPr>
            </w:pPr>
            <w:r>
              <w:rPr>
                <w:rStyle w:val="Corpsdutexte"/>
                <w:color w:val="000000"/>
                <w:lang w:eastAsia="en-US"/>
              </w:rPr>
              <w:t xml:space="preserve">=&gt; chyba że koszty zostały poniesione przez władze publiczne lub organizacje non-profit w </w:t>
            </w:r>
            <w:r>
              <w:rPr>
                <w:rStyle w:val="Corpsdutexte"/>
                <w:color w:val="000000"/>
                <w:lang w:eastAsia="en-US"/>
              </w:rPr>
              <w:t xml:space="preserve">ramach projektów LIFE Przyroda i Różnorodność Biologiczna</w:t>
            </w:r>
            <w:r w:rsidRPr="00C321B9">
              <w:rPr>
                <w:rStyle w:val="Corpsdutexte"/>
                <w:b/>
                <w:color w:val="000000"/>
                <w:u w:val="single"/>
                <w:lang w:eastAsia="en-US"/>
              </w:rPr>
              <w:t xml:space="preserve">, jeżeli </w:t>
            </w:r>
            <w:r>
              <w:rPr>
                <w:rStyle w:val="Corpsdutexte"/>
                <w:color w:val="000000"/>
                <w:lang w:eastAsia="en-US"/>
              </w:rPr>
              <w:t xml:space="preserve">koszty te były nierozerwalnie związane z realizacją projektu i wykorzystane w znacznym stopniu w czasie trwania projektu, oraz pod warunkiem, że Beneficjent zobowiąże się do dalszego ostatecznego przeznaczenia dóbr trwałych na działania związane z ochroną przyrody po zakończeniu projektu.</w:t>
            </w:r>
          </w:p>
          <w:p>
            <w:pPr>
              <w:pStyle w:val="Corpsdutexte1"/>
              <w:shd w:val="clear" w:color="auto" w:fill="auto"/>
              <w:spacing w:after="0" w:line="226" w:lineRule="exact"/>
              <w:ind w:firstLine="0"/>
              <w:jc w:val="both"/>
              <w:rPr>
                <w:rStyle w:val="Corpsdutexte"/>
                <w:color w:val="000000"/>
                <w:lang w:eastAsia="en-US"/>
              </w:rPr>
            </w:pPr>
            <w:r>
              <w:rPr>
                <w:rStyle w:val="Corpsdutexte"/>
                <w:color w:val="000000"/>
                <w:lang w:eastAsia="en-US"/>
              </w:rPr>
              <w:t xml:space="preserve">=&gt; lub chyba że koszty zostały poniesione przez władze publiczne lub organizacje non-profit w ramach projektów zintegrowanych LIFE</w:t>
            </w:r>
            <w:r w:rsidRPr="00C321B9">
              <w:rPr>
                <w:rStyle w:val="Corpsdutexte"/>
                <w:b/>
                <w:color w:val="000000"/>
                <w:u w:val="single"/>
                <w:lang w:eastAsia="en-US"/>
              </w:rPr>
              <w:t xml:space="preserve">, jeżeli </w:t>
            </w:r>
            <w:r>
              <w:rPr>
                <w:rStyle w:val="Corpsdutexte"/>
                <w:color w:val="000000"/>
                <w:lang w:eastAsia="en-US"/>
              </w:rPr>
              <w:t xml:space="preserve">koszty te były </w:t>
            </w:r>
            <w:r w:rsidRPr="002A373A">
              <w:rPr>
                <w:rStyle w:val="Corpsdutexte"/>
                <w:color w:val="000000"/>
                <w:lang w:eastAsia="en-US"/>
              </w:rPr>
              <w:t xml:space="preserve">nierozerwalnie związane z realizacją projektu i wykorzystane w znacznym stopniu w czasie jego trwania </w:t>
            </w:r>
            <w:r>
              <w:rPr>
                <w:rStyle w:val="Corpsdutexte"/>
                <w:color w:val="000000"/>
                <w:lang w:eastAsia="en-US"/>
              </w:rPr>
              <w:t xml:space="preserve">oraz pod warunkiem, że Beneficjent </w:t>
            </w:r>
            <w:r>
              <w:rPr>
                <w:rStyle w:val="Corpsdutexte"/>
                <w:color w:val="000000"/>
                <w:lang w:eastAsia="en-US"/>
              </w:rPr>
              <w:t xml:space="preserve">zobowiąże</w:t>
            </w:r>
            <w:r w:rsidRPr="002A373A">
              <w:rPr>
                <w:rStyle w:val="Corpsdutexte"/>
                <w:color w:val="000000"/>
                <w:lang w:eastAsia="en-US"/>
              </w:rPr>
              <w:t xml:space="preserve"> </w:t>
            </w:r>
            <w:r w:rsidRPr="002A373A">
              <w:rPr>
                <w:rStyle w:val="Corpsdutexte"/>
                <w:color w:val="000000"/>
                <w:lang w:eastAsia="en-US"/>
              </w:rPr>
              <w:t xml:space="preserve">się do dalszego ostatecznego przeznaczenia tych dóbr na działania realizujące plan docelowy po zakończeniu projektu zintegrowanego.</w:t>
            </w:r>
          </w:p>
          <w:p w:rsidR="00C41189" w:rsidP="00FC2CDB">
            <w:pPr>
              <w:pStyle w:val="Corpsdutexte1"/>
              <w:shd w:val="clear" w:color="auto" w:fill="auto"/>
              <w:spacing w:after="0" w:line="226" w:lineRule="exact"/>
              <w:ind w:firstLine="0"/>
              <w:jc w:val="both"/>
              <w:rPr>
                <w:rStyle w:val="Corpsdutexte"/>
                <w:color w:val="000000"/>
                <w:lang w:eastAsia="en-US"/>
              </w:rPr>
            </w:pPr>
          </w:p>
          <w:p>
            <w:pPr>
              <w:pStyle w:val="Corpsdutexte1"/>
              <w:shd w:val="clear" w:color="auto" w:fill="auto"/>
              <w:spacing w:after="0" w:line="226" w:lineRule="exact"/>
              <w:ind w:firstLine="0"/>
              <w:jc w:val="both"/>
              <w:rPr>
                <w:rStyle w:val="Corpsdutexte"/>
                <w:color w:val="000000"/>
                <w:lang w:eastAsia="en-US"/>
              </w:rPr>
            </w:pPr>
            <w:r>
              <w:rPr>
                <w:rStyle w:val="Corpsdutexte"/>
                <w:color w:val="000000"/>
                <w:lang w:eastAsia="en-US"/>
              </w:rPr>
              <w:t xml:space="preserve">Audytor </w:t>
            </w:r>
            <w:r w:rsidR="00605B1B">
              <w:rPr>
                <w:rStyle w:val="Corpsdutexte"/>
                <w:color w:val="000000"/>
                <w:lang w:eastAsia="en-US"/>
              </w:rPr>
              <w:t xml:space="preserve">zweryfikuje</w:t>
            </w:r>
            <w:r>
              <w:rPr>
                <w:rStyle w:val="Corpsdutexte"/>
                <w:color w:val="000000"/>
                <w:lang w:eastAsia="en-US"/>
              </w:rPr>
              <w:t xml:space="preserve">, czy Prototypy:</w:t>
            </w:r>
          </w:p>
          <w:p>
            <w:pPr>
              <w:pStyle w:val="Corpsdutexte1"/>
              <w:shd w:val="clear" w:color="auto" w:fill="auto"/>
              <w:spacing w:after="0" w:line="226" w:lineRule="exact"/>
              <w:ind w:firstLine="0"/>
              <w:jc w:val="both"/>
              <w:rPr>
                <w:rStyle w:val="Corpsdutexte"/>
                <w:color w:val="000000"/>
                <w:lang w:eastAsia="en-US"/>
              </w:rPr>
            </w:pPr>
            <w:r>
              <w:rPr>
                <w:rStyle w:val="Corpsdutexte"/>
                <w:color w:val="000000"/>
                <w:lang w:eastAsia="en-US"/>
              </w:rPr>
              <w:t xml:space="preserve">(1) nie były wykorzystywane do celów komercyjnych w okresie realizacji projektu</w:t>
            </w:r>
          </w:p>
          <w:p>
            <w:pPr>
              <w:pStyle w:val="Corpsdutexte1"/>
              <w:shd w:val="clear" w:color="auto" w:fill="auto"/>
              <w:spacing w:after="0" w:line="226" w:lineRule="exact"/>
              <w:ind w:firstLine="0"/>
              <w:jc w:val="both"/>
              <w:rPr>
                <w:rStyle w:val="Corpsdutexte"/>
                <w:color w:val="000000"/>
                <w:lang w:eastAsia="en-US"/>
              </w:rPr>
            </w:pPr>
            <w:r>
              <w:rPr>
                <w:rStyle w:val="Corpsdutexte"/>
                <w:color w:val="000000"/>
                <w:lang w:eastAsia="en-US"/>
              </w:rPr>
              <w:t xml:space="preserve">(2) zostały stworzone specjalnie w celu realizacji projektu</w:t>
            </w:r>
          </w:p>
          <w:p>
            <w:pPr>
              <w:pStyle w:val="Corpsdutexte1"/>
              <w:shd w:val="clear" w:color="auto" w:fill="auto"/>
              <w:spacing w:after="0" w:line="226" w:lineRule="exact"/>
              <w:ind w:firstLine="0"/>
              <w:jc w:val="both"/>
              <w:rPr>
                <w:rStyle w:val="Corpsdutexte"/>
                <w:color w:val="000000"/>
                <w:lang w:eastAsia="en-US"/>
              </w:rPr>
            </w:pPr>
            <w:r>
              <w:rPr>
                <w:rStyle w:val="Corpsdutexte"/>
                <w:color w:val="000000"/>
                <w:lang w:eastAsia="en-US"/>
              </w:rPr>
              <w:t xml:space="preserve">(3) nie były dostępne jako </w:t>
            </w:r>
            <w:r>
              <w:rPr>
                <w:rStyle w:val="Corpsdutexte"/>
                <w:color w:val="000000"/>
                <w:lang w:eastAsia="en-US"/>
              </w:rPr>
              <w:t xml:space="preserve">produkt </w:t>
            </w:r>
            <w:r>
              <w:rPr>
                <w:rStyle w:val="Corpsdutexte"/>
                <w:color w:val="000000"/>
                <w:lang w:eastAsia="en-US"/>
              </w:rPr>
              <w:t xml:space="preserve">seryjny</w:t>
            </w:r>
          </w:p>
          <w:p>
            <w:pPr>
              <w:pStyle w:val="Corpsdutexte1"/>
              <w:shd w:val="clear" w:color="auto" w:fill="auto"/>
              <w:spacing w:after="0" w:line="226" w:lineRule="exact"/>
              <w:ind w:firstLine="0"/>
              <w:jc w:val="both"/>
              <w:rPr>
                <w:rStyle w:val="Corpsdutexte"/>
                <w:color w:val="000000"/>
                <w:lang w:eastAsia="en-US"/>
              </w:rPr>
            </w:pPr>
            <w:r>
              <w:rPr>
                <w:rStyle w:val="Corpsdutexte"/>
                <w:color w:val="000000"/>
                <w:lang w:eastAsia="en-US"/>
              </w:rPr>
              <w:t xml:space="preserve">(4) odegrał kluczową rolę w działaniach demonstracyjnych projektu</w:t>
            </w:r>
          </w:p>
          <w:p w:rsidR="00C41189" w:rsidP="00FC2CDB">
            <w:pPr>
              <w:pStyle w:val="Corpsdutexte1"/>
              <w:shd w:val="clear" w:color="auto" w:fill="auto"/>
              <w:spacing w:after="0" w:line="226" w:lineRule="exact"/>
              <w:ind w:firstLine="0"/>
              <w:jc w:val="both"/>
              <w:rPr>
                <w:rStyle w:val="Corpsdutexte"/>
                <w:color w:val="000000"/>
                <w:lang w:eastAsia="en-US"/>
              </w:rPr>
            </w:pPr>
          </w:p>
          <w:p>
            <w:pPr>
              <w:pStyle w:val="Corpsdutexte1"/>
              <w:shd w:val="clear" w:color="auto" w:fill="auto"/>
              <w:spacing w:after="0" w:line="226" w:lineRule="exact"/>
              <w:ind w:firstLine="0"/>
              <w:jc w:val="both"/>
              <w:rPr>
                <w:rStyle w:val="Corpsdutexte"/>
                <w:color w:val="000000"/>
                <w:lang w:eastAsia="en-US"/>
              </w:rPr>
            </w:pPr>
            <w:r w:rsidR="00C53641">
              <w:rPr>
                <w:rStyle w:val="Corpsdutexte"/>
                <w:color w:val="000000"/>
                <w:lang w:eastAsia="en-US"/>
              </w:rPr>
              <w:t xml:space="preserve">W przypadku wszystkich towarów trwałych objętych próbą </w:t>
            </w:r>
            <w:r>
              <w:rPr>
                <w:rStyle w:val="Corpsdutexte"/>
                <w:color w:val="000000"/>
                <w:lang w:eastAsia="en-US"/>
              </w:rPr>
              <w:t xml:space="preserve">audytor </w:t>
            </w:r>
            <w:r>
              <w:rPr>
                <w:rStyle w:val="Corpsdutexte"/>
                <w:color w:val="000000"/>
                <w:lang w:eastAsia="en-US"/>
              </w:rPr>
              <w:t xml:space="preserve">fizycznie sprawdzi, czy towary trwałe </w:t>
            </w:r>
            <w:r w:rsidR="00C53641">
              <w:rPr>
                <w:rStyle w:val="Corpsdutexte"/>
                <w:color w:val="000000"/>
                <w:lang w:eastAsia="en-US"/>
              </w:rPr>
              <w:t xml:space="preserve">istnieją i </w:t>
            </w:r>
            <w:r>
              <w:rPr>
                <w:rStyle w:val="Corpsdutexte"/>
                <w:color w:val="000000"/>
                <w:lang w:eastAsia="en-US"/>
              </w:rPr>
              <w:t xml:space="preserve">są opatrzone logo LIFE (oraz logo Natura 2000, w stosownych przypadkach).</w:t>
            </w:r>
          </w:p>
          <w:p w:rsidR="00C41189" w:rsidP="00FC2CDB">
            <w:pPr>
              <w:pStyle w:val="Corpsdutexte1"/>
              <w:shd w:val="clear" w:color="auto" w:fill="auto"/>
              <w:spacing w:after="0" w:line="226" w:lineRule="exact"/>
              <w:ind w:firstLine="0"/>
              <w:jc w:val="both"/>
              <w:rPr>
                <w:rStyle w:val="Corpsdutexte"/>
                <w:color w:val="000000"/>
                <w:lang w:eastAsia="en-US"/>
              </w:rPr>
            </w:pPr>
          </w:p>
          <w:p>
            <w:pPr>
              <w:pStyle w:val="Corpsdutexte1"/>
              <w:shd w:val="clear" w:color="auto" w:fill="auto"/>
              <w:spacing w:after="0" w:line="226" w:lineRule="exact"/>
              <w:ind w:firstLine="0"/>
              <w:jc w:val="both"/>
              <w:rPr>
                <w:rStyle w:val="Corpsdutexte"/>
                <w:color w:val="000000"/>
                <w:lang w:eastAsia="en-US"/>
              </w:rPr>
            </w:pPr>
            <w:r w:rsidRPr="00CD4F19">
              <w:rPr>
                <w:rStyle w:val="Corpsdutexte"/>
                <w:color w:val="000000"/>
                <w:lang w:eastAsia="en-US"/>
              </w:rPr>
              <w:t xml:space="preserve">Audytor </w:t>
            </w:r>
            <w:r w:rsidR="00605B1B">
              <w:rPr>
                <w:rStyle w:val="Corpsdutexte"/>
                <w:color w:val="000000"/>
                <w:lang w:eastAsia="en-US"/>
              </w:rPr>
              <w:t xml:space="preserve">zweryfikuje</w:t>
            </w:r>
            <w:r w:rsidRPr="00CD4F19">
              <w:rPr>
                <w:rStyle w:val="Corpsdutexte"/>
                <w:color w:val="000000"/>
                <w:lang w:eastAsia="en-US"/>
              </w:rPr>
              <w:t xml:space="preserve">, czy </w:t>
            </w:r>
            <w:r>
              <w:rPr>
                <w:rStyle w:val="Corpsdutexte"/>
                <w:color w:val="000000"/>
                <w:lang w:eastAsia="en-US"/>
              </w:rPr>
              <w:t xml:space="preserve">zasady </w:t>
            </w:r>
            <w:r>
              <w:rPr>
                <w:rStyle w:val="Corpsdutexte"/>
                <w:color w:val="000000"/>
                <w:lang w:eastAsia="en-US"/>
              </w:rPr>
              <w:t xml:space="preserve">udzielania </w:t>
            </w:r>
            <w:r w:rsidR="00605B1B">
              <w:rPr>
                <w:rStyle w:val="Corpsdutexte"/>
                <w:color w:val="000000"/>
                <w:lang w:eastAsia="en-US"/>
              </w:rPr>
              <w:t xml:space="preserve">zamówień </w:t>
            </w:r>
            <w:r w:rsidRPr="00CD4F19">
              <w:rPr>
                <w:rStyle w:val="Corpsdutexte"/>
                <w:color w:val="000000"/>
                <w:lang w:eastAsia="en-US"/>
              </w:rPr>
              <w:t xml:space="preserve">(zob. pkt 7 powyżej) w odniesieniu do pozycji ujętych w pozycji </w:t>
            </w:r>
            <w:r>
              <w:rPr>
                <w:rStyle w:val="Corpsdutexte"/>
                <w:color w:val="000000"/>
                <w:lang w:eastAsia="en-US"/>
              </w:rPr>
              <w:t xml:space="preserve">"dobra trwałe" </w:t>
            </w:r>
            <w:r w:rsidRPr="00CD4F19">
              <w:rPr>
                <w:rStyle w:val="Corpsdutexte"/>
                <w:color w:val="000000"/>
                <w:lang w:eastAsia="en-US"/>
              </w:rPr>
              <w:t xml:space="preserve">były prawidłowo przestrzegane</w:t>
            </w:r>
            <w:r>
              <w:rPr>
                <w:rStyle w:val="Corpsdutexte"/>
                <w:color w:val="000000"/>
                <w:lang w:eastAsia="en-US"/>
              </w:rPr>
              <w:t xml:space="preserve">.</w:t>
            </w:r>
          </w:p>
          <w:p w:rsidR="00C41189" w:rsidP="00FC2CDB">
            <w:pPr>
              <w:pStyle w:val="Corpsdutexte1"/>
              <w:shd w:val="clear" w:color="auto" w:fill="auto"/>
              <w:spacing w:after="0" w:line="226" w:lineRule="exact"/>
              <w:ind w:firstLine="0"/>
              <w:jc w:val="both"/>
              <w:rPr>
                <w:rStyle w:val="Corpsdutexte"/>
                <w:color w:val="000000"/>
                <w:lang w:eastAsia="en-US"/>
              </w:rPr>
            </w:pPr>
          </w:p>
          <w:p>
            <w:pPr>
              <w:pStyle w:val="Corpsdutexte1"/>
              <w:shd w:val="clear" w:color="auto" w:fill="auto"/>
              <w:spacing w:after="0" w:line="226" w:lineRule="exact"/>
              <w:ind w:firstLine="0"/>
              <w:jc w:val="both"/>
              <w:rPr>
                <w:rStyle w:val="Corpsdutexte"/>
                <w:color w:val="000000"/>
                <w:lang w:eastAsia="en-US"/>
              </w:rPr>
            </w:pPr>
            <w:r>
              <w:rPr>
                <w:rStyle w:val="Corpsdutexte"/>
                <w:color w:val="000000"/>
                <w:lang w:eastAsia="en-US"/>
              </w:rPr>
              <w:t xml:space="preserve">W przypadku projektów LIFE Budowanie potencjału i LIFE Pomoc techniczna koszty amortyzacji dóbr trwałych oraz koszty </w:t>
            </w:r>
            <w:r>
              <w:rPr>
                <w:rStyle w:val="Corpsdutexte"/>
                <w:color w:val="000000"/>
                <w:lang w:eastAsia="en-US"/>
              </w:rPr>
              <w:t xml:space="preserve">wynajmu lub dzierżawy infrastruktury nie są kwalifikowalne.</w:t>
            </w:r>
          </w:p>
          <w:p w:rsidR="00C41189" w:rsidP="00FC2CDB">
            <w:pPr>
              <w:pStyle w:val="Corpsdutexte1"/>
              <w:shd w:val="clear" w:color="auto" w:fill="auto"/>
              <w:spacing w:after="0" w:line="226" w:lineRule="exact"/>
              <w:ind w:firstLine="0"/>
              <w:jc w:val="both"/>
              <w:rPr>
                <w:rStyle w:val="Corpsdutexte"/>
                <w:color w:val="000000"/>
                <w:lang w:eastAsia="en-US"/>
              </w:rPr>
            </w:pPr>
          </w:p>
          <w:p w:rsidR="00C75ACE" w:rsidP="00FC2CDB">
            <w:pPr>
              <w:pStyle w:val="Corpsdutexte1"/>
              <w:shd w:val="clear" w:color="auto" w:fill="auto"/>
              <w:spacing w:after="0" w:line="226" w:lineRule="exact"/>
              <w:ind w:firstLine="0"/>
              <w:jc w:val="both"/>
              <w:rPr>
                <w:rStyle w:val="Corpsdutexte"/>
                <w:color w:val="000000"/>
                <w:lang w:eastAsia="en-US"/>
              </w:rPr>
            </w:pPr>
          </w:p>
          <w:p>
            <w:pPr>
              <w:pStyle w:val="Corpsdutexte1"/>
              <w:shd w:val="clear" w:color="auto" w:fill="auto"/>
              <w:spacing w:after="0" w:line="230" w:lineRule="exact"/>
              <w:ind w:firstLine="0"/>
              <w:jc w:val="both"/>
              <w:rPr>
                <w:rStyle w:val="Corpsdutexte"/>
                <w:b/>
                <w:color w:val="000000"/>
                <w:lang w:eastAsia="en-US"/>
              </w:rPr>
            </w:pPr>
            <w:r w:rsidRPr="00856538">
              <w:rPr>
                <w:rStyle w:val="Corpsdutexte"/>
                <w:b/>
                <w:color w:val="000000"/>
                <w:lang w:eastAsia="en-US"/>
              </w:rPr>
              <w:t xml:space="preserve">Audytor sprawdzi </w:t>
            </w:r>
            <w:r>
              <w:rPr>
                <w:rStyle w:val="Corpsdutexte"/>
                <w:b/>
                <w:color w:val="000000"/>
                <w:lang w:eastAsia="en-US"/>
              </w:rPr>
              <w:t xml:space="preserve">"amortyzację i </w:t>
            </w:r>
            <w:r w:rsidRPr="00856538">
              <w:rPr>
                <w:rStyle w:val="Corpsdutexte"/>
                <w:b/>
                <w:color w:val="000000"/>
                <w:lang w:eastAsia="en-US"/>
              </w:rPr>
              <w:t xml:space="preserve">koszty </w:t>
            </w:r>
            <w:r>
              <w:rPr>
                <w:rStyle w:val="Corpsdutexte"/>
                <w:b/>
                <w:color w:val="000000"/>
                <w:lang w:eastAsia="en-US"/>
              </w:rPr>
              <w:t xml:space="preserve">dóbr </w:t>
            </w:r>
            <w:r w:rsidRPr="00856538">
              <w:rPr>
                <w:rStyle w:val="Corpsdutexte"/>
                <w:b/>
                <w:color w:val="000000"/>
                <w:lang w:eastAsia="en-US"/>
              </w:rPr>
              <w:t xml:space="preserve">trwałych" na podstawie następującego przykładu:</w:t>
            </w:r>
          </w:p>
          <w:p w:rsidRPr="00652BFC" w:rsidR="00C75ACE" w:rsidP="00FC2CDB">
            <w:pPr>
              <w:pStyle w:val="Corpsdutexte1"/>
              <w:shd w:val="clear" w:color="auto" w:fill="auto"/>
              <w:spacing w:after="0" w:line="226" w:lineRule="exact"/>
              <w:ind w:firstLine="0"/>
              <w:jc w:val="both"/>
              <w:rPr>
                <w:rStyle w:val="Corpsdutexte"/>
                <w:color w:val="000000"/>
                <w:lang w:eastAsia="en-US"/>
              </w:rPr>
            </w:pPr>
          </w:p>
          <w:p>
            <w:pPr>
              <w:pStyle w:val="Corpsdutexte1"/>
              <w:shd w:val="clear" w:color="auto" w:fill="auto"/>
              <w:spacing w:after="0" w:line="226" w:lineRule="exact"/>
              <w:ind w:firstLine="0"/>
              <w:jc w:val="both"/>
              <w:rPr>
                <w:lang w:val="en-GB"/>
              </w:rPr>
            </w:pPr>
            <w:r w:rsidRPr="00652BFC">
              <w:rPr>
                <w:rStyle w:val="Corpsdutexte"/>
                <w:color w:val="000000"/>
                <w:lang w:eastAsia="en-US"/>
              </w:rPr>
              <w:t xml:space="preserve">Pełne pokrycie, jeśli mniej niż </w:t>
            </w:r>
            <w:r w:rsidRPr="00652BFC">
              <w:rPr>
                <w:rStyle w:val="Corpsdutexte"/>
                <w:color w:val="000000"/>
                <w:lang w:val="sl-SI" w:eastAsia="sl-SI"/>
              </w:rPr>
              <w:t xml:space="preserve">10 </w:t>
            </w:r>
            <w:r w:rsidRPr="00652BFC">
              <w:rPr>
                <w:rStyle w:val="Corpsdutexte"/>
                <w:color w:val="000000"/>
                <w:lang w:eastAsia="en-US"/>
              </w:rPr>
              <w:t xml:space="preserve">przedmiotów, w przeciwnym razie próbka minimum </w:t>
            </w:r>
            <w:r w:rsidRPr="00652BFC">
              <w:rPr>
                <w:rStyle w:val="Corpsdutexte"/>
                <w:color w:val="000000"/>
                <w:lang w:val="sl-SI" w:eastAsia="sl-SI"/>
              </w:rPr>
              <w:t xml:space="preserve">10 </w:t>
            </w:r>
            <w:r w:rsidRPr="00652BFC">
              <w:rPr>
                <w:rStyle w:val="Corpsdutexte"/>
                <w:color w:val="000000"/>
                <w:lang w:eastAsia="en-US"/>
              </w:rPr>
              <w:t xml:space="preserve">lub </w:t>
            </w:r>
            <w:r w:rsidRPr="00652BFC">
              <w:rPr>
                <w:rStyle w:val="Corpsdutexte"/>
                <w:color w:val="000000"/>
                <w:lang w:val="sl-SI" w:eastAsia="sl-SI"/>
              </w:rPr>
              <w:t xml:space="preserve">10% </w:t>
            </w:r>
            <w:r w:rsidRPr="00652BFC">
              <w:rPr>
                <w:rStyle w:val="Corpsdutexte"/>
                <w:color w:val="000000"/>
                <w:lang w:eastAsia="en-US"/>
              </w:rPr>
              <w:t xml:space="preserve">przedmiotów, w zależności od tego, która wartość jest większa.</w:t>
            </w:r>
          </w:p>
          <w:p w:rsidRPr="00652BFC" w:rsidR="00C41189" w:rsidP="00FC2CDB">
            <w:pPr>
              <w:pStyle w:val="Corpsdutexte310"/>
              <w:shd w:val="clear" w:color="auto" w:fill="auto"/>
              <w:spacing w:before="0" w:after="70"/>
              <w:ind w:end="460" w:firstLine="0"/>
              <w:rPr>
                <w:lang w:val="en-GB"/>
              </w:rPr>
            </w:pPr>
          </w:p>
        </w:tc>
        <w:tc>
          <w:tcPr>
            <w:tcW w:w="6680" w:type="dxa"/>
            <w:tcBorders>
              <w:bottom w:val="nil"/>
            </w:tcBorders>
            <w:shd w:val="clear" w:color="auto" w:fill="auto"/>
            <w:vAlign w:val="bottom"/>
          </w:tcPr>
          <w:p>
            <w:pPr>
              <w:pStyle w:val="Corpsdutexte1"/>
              <w:shd w:val="clear" w:color="auto" w:fill="auto"/>
              <w:spacing w:after="120" w:line="230" w:lineRule="exact"/>
              <w:ind w:firstLine="0"/>
              <w:jc w:val="both"/>
              <w:rPr>
                <w:rStyle w:val="Corpsdutexte"/>
                <w:color w:val="000000"/>
                <w:lang w:eastAsia="en-US"/>
              </w:rPr>
            </w:pPr>
            <w:r w:rsidR="00C048D0">
              <w:rPr>
                <w:rStyle w:val="Corpsdutexte"/>
                <w:color w:val="000000"/>
                <w:lang w:eastAsia="en-US"/>
              </w:rPr>
              <w:t xml:space="preserve">13. </w:t>
            </w:r>
            <w:r w:rsidRPr="00652BFC">
              <w:rPr>
                <w:rStyle w:val="Corpsdutexte"/>
                <w:color w:val="000000"/>
                <w:lang w:eastAsia="en-US"/>
              </w:rPr>
              <w:t xml:space="preserve">Audytor prześledził </w:t>
            </w:r>
            <w:r>
              <w:rPr>
                <w:rStyle w:val="Corpsdutexte"/>
                <w:color w:val="000000"/>
                <w:lang w:eastAsia="en-US"/>
              </w:rPr>
              <w:t xml:space="preserve">towary </w:t>
            </w:r>
            <w:r w:rsidRPr="00652BFC">
              <w:rPr>
                <w:rStyle w:val="Corpsdutexte"/>
                <w:color w:val="000000"/>
                <w:lang w:eastAsia="en-US"/>
              </w:rPr>
              <w:t xml:space="preserve">trwałe obciążające </w:t>
            </w:r>
            <w:r>
              <w:rPr>
                <w:rStyle w:val="Corpsdutexte"/>
                <w:color w:val="000000"/>
                <w:lang w:eastAsia="en-US"/>
              </w:rPr>
              <w:t xml:space="preserve">projekt </w:t>
            </w:r>
            <w:r w:rsidRPr="00652BFC">
              <w:rPr>
                <w:rStyle w:val="Corpsdutexte"/>
                <w:color w:val="000000"/>
                <w:lang w:eastAsia="en-US"/>
              </w:rPr>
              <w:t xml:space="preserve">w dokumentacji księgowej i na podstawie faktur </w:t>
            </w:r>
            <w:r>
              <w:rPr>
                <w:rStyle w:val="Corpsdutexte"/>
                <w:color w:val="000000"/>
                <w:lang w:eastAsia="en-US"/>
              </w:rPr>
              <w:t xml:space="preserve">i potwierdził, że </w:t>
            </w:r>
            <w:r w:rsidR="006A6886">
              <w:rPr>
                <w:rStyle w:val="Corpsdutexte"/>
                <w:color w:val="000000"/>
                <w:lang w:eastAsia="en-US"/>
              </w:rPr>
              <w:t xml:space="preserve">towary trwałe nie były już własnością Beneficjenta na początku projektu i </w:t>
            </w:r>
            <w:r>
              <w:rPr>
                <w:rStyle w:val="Corpsdutexte"/>
                <w:color w:val="000000"/>
                <w:lang w:eastAsia="en-US"/>
              </w:rPr>
              <w:t xml:space="preserve">są </w:t>
            </w:r>
            <w:r>
              <w:rPr>
                <w:rStyle w:val="Corpsdutexte"/>
                <w:color w:val="000000"/>
                <w:lang w:eastAsia="en-US"/>
              </w:rPr>
              <w:t xml:space="preserve">opatrzone logo LIFE </w:t>
            </w:r>
            <w:r w:rsidR="00CF4420">
              <w:rPr>
                <w:rStyle w:val="Corpsdutexte"/>
                <w:color w:val="000000"/>
                <w:lang w:eastAsia="en-US"/>
              </w:rPr>
              <w:t xml:space="preserve">(</w:t>
            </w:r>
            <w:r>
              <w:rPr>
                <w:rStyle w:val="Corpsdutexte"/>
                <w:color w:val="000000"/>
                <w:lang w:eastAsia="en-US"/>
              </w:rPr>
              <w:t xml:space="preserve">i logo Natura 2000, jeśli ma to zastosowanie)</w:t>
            </w:r>
            <w:r w:rsidRPr="00652BFC">
              <w:rPr>
                <w:rStyle w:val="Corpsdutexte"/>
                <w:color w:val="000000"/>
                <w:lang w:eastAsia="en-US"/>
              </w:rPr>
              <w:t xml:space="preserve">. </w:t>
            </w:r>
          </w:p>
          <w:p>
            <w:pPr>
              <w:pStyle w:val="Corpsdutexte1"/>
              <w:shd w:val="clear" w:color="auto" w:fill="auto"/>
              <w:spacing w:after="120" w:line="230" w:lineRule="exact"/>
              <w:ind w:firstLine="0"/>
              <w:jc w:val="both"/>
              <w:rPr>
                <w:rStyle w:val="Corpsdutexte"/>
                <w:color w:val="000000"/>
                <w:lang w:eastAsia="en-US"/>
              </w:rPr>
            </w:pPr>
            <w:r>
              <w:rPr>
                <w:rStyle w:val="Corpsdutexte"/>
                <w:color w:val="000000"/>
                <w:lang w:eastAsia="en-US"/>
              </w:rPr>
              <w:t xml:space="preserve">Audytor zweryfikował, że:</w:t>
            </w:r>
          </w:p>
          <w:p>
            <w:pPr>
              <w:pStyle w:val="Corpsdutexte1"/>
              <w:shd w:val="clear" w:color="auto" w:fill="auto"/>
              <w:spacing w:after="120" w:line="230" w:lineRule="exact"/>
              <w:ind w:firstLine="0"/>
              <w:jc w:val="both"/>
              <w:rPr>
                <w:rStyle w:val="Corpsdutexte"/>
                <w:color w:val="000000"/>
                <w:lang w:eastAsia="en-US"/>
              </w:rPr>
            </w:pPr>
            <w:r w:rsidRPr="00652BFC">
              <w:rPr>
                <w:rStyle w:val="Corpsdutexte"/>
                <w:color w:val="000000"/>
                <w:lang w:eastAsia="en-US"/>
              </w:rPr>
              <w:t xml:space="preserve">- Beneficjent udokumentował powiązanie z </w:t>
            </w:r>
            <w:r w:rsidRPr="00652BFC">
              <w:rPr>
                <w:rStyle w:val="Corpsdutexte"/>
                <w:color w:val="000000"/>
                <w:lang w:eastAsia="en-US"/>
              </w:rPr>
              <w:t xml:space="preserve">projektem na fakturze i w dokumentacji zakupu oraz, w stosownych przypadkach, w księgowości projektu.</w:t>
            </w:r>
          </w:p>
          <w:p>
            <w:pPr>
              <w:pStyle w:val="Corpsdutexte1"/>
              <w:shd w:val="clear" w:color="auto" w:fill="auto"/>
              <w:spacing w:after="120" w:line="230" w:lineRule="exact"/>
              <w:ind w:firstLine="0"/>
              <w:jc w:val="both"/>
              <w:rPr>
                <w:rStyle w:val="Corpsdutexte"/>
                <w:color w:val="000000"/>
                <w:lang w:eastAsia="en-US"/>
              </w:rPr>
            </w:pPr>
            <w:r w:rsidRPr="00652BFC">
              <w:rPr>
                <w:rStyle w:val="Corpsdutexte"/>
                <w:color w:val="000000"/>
                <w:lang w:eastAsia="en-US"/>
              </w:rPr>
              <w:t xml:space="preserve">- Metoda amortyzacji zastosowana w celu zaliczenia </w:t>
            </w:r>
            <w:r>
              <w:rPr>
                <w:rStyle w:val="Corpsdutexte"/>
                <w:color w:val="000000"/>
                <w:lang w:eastAsia="en-US"/>
              </w:rPr>
              <w:t xml:space="preserve">dóbr </w:t>
            </w:r>
            <w:r w:rsidRPr="00652BFC">
              <w:rPr>
                <w:rStyle w:val="Corpsdutexte"/>
                <w:color w:val="000000"/>
                <w:lang w:eastAsia="en-US"/>
              </w:rPr>
              <w:t xml:space="preserve">trwałych do </w:t>
            </w:r>
            <w:r>
              <w:rPr>
                <w:rStyle w:val="Corpsdutexte"/>
                <w:color w:val="000000"/>
                <w:lang w:eastAsia="en-US"/>
              </w:rPr>
              <w:t xml:space="preserve">projektu </w:t>
            </w:r>
            <w:r>
              <w:rPr>
                <w:rStyle w:val="Corpsdutexte"/>
                <w:color w:val="000000"/>
                <w:lang w:eastAsia="en-US"/>
              </w:rPr>
              <w:t xml:space="preserve">jest </w:t>
            </w:r>
            <w:r>
              <w:rPr>
                <w:rStyle w:val="Corpsdutexte"/>
                <w:color w:val="000000"/>
                <w:lang w:eastAsia="en-US"/>
              </w:rPr>
              <w:t xml:space="preserve">zgodna </w:t>
            </w:r>
            <w:r w:rsidRPr="00652BFC">
              <w:rPr>
                <w:rStyle w:val="Corpsdutexte"/>
                <w:color w:val="000000"/>
                <w:lang w:eastAsia="en-US"/>
              </w:rPr>
              <w:t xml:space="preserve">ze zwykłą polityką rachunkowości Beneficjenta </w:t>
            </w:r>
            <w:r w:rsidR="00CF4420">
              <w:rPr>
                <w:rStyle w:val="Corpsdutexte"/>
                <w:color w:val="000000"/>
                <w:lang w:eastAsia="en-US"/>
              </w:rPr>
              <w:t xml:space="preserve">i krajowymi standardami </w:t>
            </w:r>
            <w:r w:rsidRPr="00652BFC">
              <w:rPr>
                <w:rStyle w:val="Corpsdutexte"/>
                <w:color w:val="000000"/>
                <w:lang w:eastAsia="en-US"/>
              </w:rPr>
              <w:t xml:space="preserve">rachunkowości i została uznana za taką samą.</w:t>
            </w:r>
          </w:p>
          <w:p>
            <w:pPr>
              <w:pStyle w:val="Corpsdutexte1"/>
              <w:shd w:val="clear" w:color="auto" w:fill="auto"/>
              <w:spacing w:after="120" w:line="230" w:lineRule="exact"/>
              <w:ind w:firstLine="0"/>
              <w:jc w:val="both"/>
              <w:rPr>
                <w:rStyle w:val="Corpsdutexte"/>
                <w:color w:val="000000"/>
                <w:lang w:eastAsia="en-US"/>
              </w:rPr>
            </w:pPr>
            <w:r>
              <w:rPr>
                <w:rStyle w:val="Corpsdutexte"/>
                <w:color w:val="000000"/>
                <w:lang w:eastAsia="en-US"/>
              </w:rPr>
              <w:t xml:space="preserve">- Koszty sprzętu/infrastruktury, które nie zostały zamortyzowane przez władze publiczne lub </w:t>
            </w:r>
            <w:r>
              <w:rPr>
                <w:rStyle w:val="Corpsdutexte"/>
                <w:color w:val="000000"/>
                <w:lang w:eastAsia="en-US"/>
              </w:rPr>
              <w:t xml:space="preserve">organizacje </w:t>
            </w:r>
            <w:r>
              <w:rPr>
                <w:rStyle w:val="Corpsdutexte"/>
                <w:color w:val="000000"/>
                <w:lang w:eastAsia="en-US"/>
              </w:rPr>
              <w:t xml:space="preserve">non-profit </w:t>
            </w:r>
            <w:r>
              <w:rPr>
                <w:rStyle w:val="Corpsdutexte"/>
                <w:color w:val="000000"/>
                <w:lang w:eastAsia="en-US"/>
              </w:rPr>
              <w:t xml:space="preserve">w ramach projektów LIFE Przyroda i różnorodność biologiczna/zintegrowanych, są zgodne z warunkami określonymi w umowie o udzielenie dotacji.</w:t>
            </w:r>
          </w:p>
          <w:p>
            <w:pPr>
              <w:pStyle w:val="Corpsdutexte1"/>
              <w:shd w:val="clear" w:color="auto" w:fill="auto"/>
              <w:spacing w:after="120" w:line="230" w:lineRule="exact"/>
              <w:ind w:firstLine="0"/>
              <w:jc w:val="both"/>
              <w:rPr>
                <w:rStyle w:val="Corpsdutexte"/>
                <w:color w:val="000000"/>
                <w:lang w:eastAsia="en-US"/>
              </w:rPr>
            </w:pPr>
            <w:r>
              <w:rPr>
                <w:rStyle w:val="Corpsdutexte"/>
                <w:color w:val="000000"/>
                <w:lang w:eastAsia="en-US"/>
              </w:rPr>
              <w:t xml:space="preserve">- Kwota obciążająca projekt jest zgodna z maksymalnymi pułapami dla sprzętu i infrastruktury wymienionymi w umowie o dotację</w:t>
            </w:r>
          </w:p>
          <w:p>
            <w:pPr>
              <w:pStyle w:val="Corpsdutexte1"/>
              <w:shd w:val="clear" w:color="auto" w:fill="auto"/>
              <w:spacing w:after="120" w:line="230" w:lineRule="exact"/>
              <w:ind w:firstLine="0"/>
              <w:jc w:val="both"/>
              <w:rPr>
                <w:rStyle w:val="Corpsdutexte"/>
                <w:color w:val="000000"/>
                <w:lang w:eastAsia="en-US"/>
              </w:rPr>
            </w:pPr>
            <w:r>
              <w:rPr>
                <w:rStyle w:val="Corpsdutexte"/>
                <w:color w:val="000000"/>
                <w:lang w:eastAsia="en-US"/>
              </w:rPr>
              <w:t xml:space="preserve">- Prototypy są zgodne z warunkami określonymi w umowie o dotację.</w:t>
            </w:r>
          </w:p>
          <w:p>
            <w:pPr>
              <w:pStyle w:val="Corpsdutexte1"/>
              <w:shd w:val="clear" w:color="auto" w:fill="auto"/>
              <w:spacing w:after="120" w:line="230" w:lineRule="exact"/>
              <w:ind w:firstLine="0"/>
              <w:jc w:val="both"/>
              <w:rPr>
                <w:rStyle w:val="Corpsdutexte"/>
                <w:color w:val="000000"/>
                <w:lang w:eastAsia="en-US"/>
              </w:rPr>
            </w:pPr>
            <w:r>
              <w:rPr>
                <w:rStyle w:val="Corpsdutexte"/>
                <w:color w:val="000000"/>
                <w:lang w:eastAsia="en-US"/>
              </w:rPr>
              <w:t xml:space="preserve">- Towary trwałe zostały nabyte z poszanowaniem zasad udzielania zamówień</w:t>
            </w:r>
          </w:p>
          <w:p w:rsidR="00C41189" w:rsidP="00FC2CDB">
            <w:pPr>
              <w:pStyle w:val="Corpsdutexte1"/>
              <w:shd w:val="clear" w:color="auto" w:fill="auto"/>
              <w:spacing w:after="120" w:line="230" w:lineRule="exact"/>
              <w:ind w:firstLine="0"/>
              <w:jc w:val="both"/>
            </w:pPr>
          </w:p>
          <w:p>
            <w:pPr>
              <w:pStyle w:val="Corpsdutexte1"/>
              <w:shd w:val="clear" w:color="auto" w:fill="auto"/>
              <w:spacing w:after="120" w:line="230" w:lineRule="exact"/>
              <w:ind w:firstLine="0"/>
              <w:jc w:val="both"/>
            </w:pPr>
            <w:r>
              <w:t xml:space="preserve">W przypadku </w:t>
            </w:r>
            <w:r>
              <w:rPr>
                <w:rStyle w:val="Corpsdutexte"/>
                <w:color w:val="000000"/>
                <w:lang w:eastAsia="en-US"/>
              </w:rPr>
              <w:t xml:space="preserve">projektów LIFE "Budowanie potencjału" i LIFE "Pomoc techniczna" </w:t>
            </w:r>
            <w:r>
              <w:rPr>
                <w:rStyle w:val="Corpsdutexte"/>
                <w:color w:val="000000"/>
                <w:lang w:eastAsia="en-US"/>
              </w:rPr>
              <w:t xml:space="preserve">audytor </w:t>
            </w:r>
            <w:r>
              <w:rPr>
                <w:rStyle w:val="Corpsdutexte"/>
                <w:color w:val="000000"/>
                <w:lang w:eastAsia="en-US"/>
              </w:rPr>
              <w:t xml:space="preserve">zweryfikował, że nie zgłoszono żadnych kosztów amortyzacji dóbr trwałych ani kosztów wynajmu lub leasingu infrastruktury</w:t>
            </w:r>
            <w:r>
              <w:rPr>
                <w:rStyle w:val="Corpsdutexte"/>
                <w:color w:val="000000"/>
                <w:lang w:eastAsia="en-US"/>
              </w:rPr>
              <w:t xml:space="preserve">.</w:t>
            </w:r>
          </w:p>
          <w:p w:rsidR="00F440E2" w:rsidP="00FC2CDB">
            <w:pPr>
              <w:spacing w:after="120"/>
              <w:jc w:val="both"/>
              <w:rPr>
                <w:rStyle w:val="Corpsdutexte2"/>
                <w:bCs w:val="0"/>
              </w:rPr>
            </w:pPr>
          </w:p>
          <w:p>
            <w:pPr>
              <w:spacing w:after="120"/>
              <w:jc w:val="both"/>
              <w:rPr>
                <w:rStyle w:val="Corpsdutexte2"/>
                <w:b w:val="0"/>
                <w:bCs w:val="0"/>
              </w:rPr>
            </w:pPr>
            <w:r w:rsidRPr="007656A8">
              <w:rPr>
                <w:rStyle w:val="Corpsdutexte2"/>
                <w:bCs w:val="0"/>
              </w:rPr>
              <w:t xml:space="preserve">Jeśli </w:t>
            </w:r>
            <w:r w:rsidRPr="007656A8">
              <w:rPr>
                <w:rStyle w:val="Corpsdutexte2"/>
                <w:bCs w:val="0"/>
              </w:rPr>
              <w:t xml:space="preserve">naliczono </w:t>
            </w:r>
            <w:r>
              <w:rPr>
                <w:rStyle w:val="Corpsdutexte2"/>
                <w:bCs w:val="0"/>
              </w:rPr>
              <w:t xml:space="preserve">koszty</w:t>
            </w:r>
            <w:r w:rsidRPr="007656A8">
              <w:rPr>
                <w:rStyle w:val="Corpsdutexte2"/>
                <w:bCs w:val="0"/>
              </w:rPr>
              <w:t xml:space="preserve">, które nie są zgodne z powyższym, należy je wymienić (wraz z kwotami) jako wyjątki w raporcie głównym</w:t>
            </w:r>
            <w:r w:rsidRPr="00652BFC">
              <w:rPr>
                <w:rStyle w:val="Corpsdutexte2"/>
                <w:b w:val="0"/>
                <w:bCs w:val="0"/>
              </w:rPr>
              <w:t xml:space="preserve">.</w:t>
            </w:r>
          </w:p>
          <w:p w:rsidR="00C41189" w:rsidP="00FC2CDB">
            <w:pPr>
              <w:spacing w:after="120"/>
              <w:jc w:val="both"/>
              <w:rPr>
                <w:rStyle w:val="Corpsdutexte2"/>
                <w:b w:val="0"/>
                <w:bCs w:val="0"/>
              </w:rPr>
            </w:pPr>
          </w:p>
          <w:p w:rsidR="00C41189" w:rsidP="00FC2CDB">
            <w:pPr>
              <w:spacing w:after="120"/>
              <w:jc w:val="both"/>
              <w:rPr>
                <w:rStyle w:val="Corpsdutexte2"/>
                <w:b w:val="0"/>
                <w:bCs w:val="0"/>
              </w:rPr>
            </w:pPr>
          </w:p>
          <w:p w:rsidR="00C41189" w:rsidP="00FC2CDB">
            <w:pPr>
              <w:spacing w:after="120"/>
              <w:jc w:val="both"/>
              <w:rPr>
                <w:rStyle w:val="Corpsdutexte2"/>
                <w:b w:val="0"/>
                <w:bCs w:val="0"/>
              </w:rPr>
            </w:pPr>
          </w:p>
          <w:p w:rsidR="00C41189" w:rsidP="00FC2CDB">
            <w:pPr>
              <w:spacing w:after="120"/>
              <w:jc w:val="both"/>
              <w:rPr>
                <w:color w:val="auto"/>
                <w:sz w:val="19"/>
                <w:szCs w:val="19"/>
                <w:lang w:val="en-GB" w:eastAsia="en-GB"/>
              </w:rPr>
            </w:pPr>
          </w:p>
          <w:p w:rsidR="00C41189" w:rsidP="00FC2CDB">
            <w:pPr>
              <w:spacing w:after="120"/>
              <w:jc w:val="both"/>
              <w:rPr>
                <w:color w:val="auto"/>
                <w:sz w:val="19"/>
                <w:szCs w:val="19"/>
                <w:lang w:val="en-GB" w:eastAsia="en-GB"/>
              </w:rPr>
            </w:pPr>
          </w:p>
          <w:p w:rsidRPr="00652BFC" w:rsidR="00C41189" w:rsidP="00FC2CDB">
            <w:pPr>
              <w:spacing w:after="120"/>
              <w:jc w:val="both"/>
              <w:rPr>
                <w:color w:val="auto"/>
                <w:sz w:val="19"/>
                <w:szCs w:val="19"/>
                <w:lang w:val="en-GB" w:eastAsia="en-GB"/>
              </w:rPr>
            </w:pPr>
          </w:p>
        </w:tc>
        <w:tc>
          <w:tcPr>
            <w:tcW w:w="3272" w:type="dxa"/>
            <w:tcBorders>
              <w:bottom w:val="nil"/>
            </w:tcBorders>
          </w:tcPr>
          <w:p w:rsidRPr="00652BFC" w:rsidR="00C41189" w:rsidP="00FC2CDB">
            <w:pPr>
              <w:pStyle w:val="Corpsdutexte1"/>
              <w:shd w:val="clear" w:color="auto" w:fill="auto"/>
              <w:spacing w:after="120" w:line="230" w:lineRule="exact"/>
              <w:ind w:firstLine="0"/>
              <w:jc w:val="both"/>
              <w:rPr>
                <w:rStyle w:val="Corpsdutexte"/>
                <w:color w:val="000000"/>
                <w:lang w:eastAsia="en-US"/>
              </w:rPr>
            </w:pPr>
          </w:p>
        </w:tc>
      </w:tr>
      <w:tr w:rsidTr="00C321B9">
        <w:tblPrEx>
          <w:tblW w:w="0" w:type="auto"/>
          <w:tblLook w:val="04A0"/>
        </w:tblPrEx>
        <w:tc>
          <w:tcPr>
            <w:tcW w:w="5051" w:type="dxa"/>
            <w:tcBorders>
              <w:top w:val="nil"/>
            </w:tcBorders>
            <w:shd w:val="clear" w:color="auto" w:fill="FFFFFF"/>
            <w:vAlign w:val="bottom"/>
          </w:tcPr>
          <w:p w:rsidR="00C41189" w:rsidP="00FC2CDB">
            <w:pPr>
              <w:pStyle w:val="Corpsdutexte21"/>
              <w:shd w:val="clear" w:color="auto" w:fill="auto"/>
              <w:spacing w:before="0" w:after="0" w:line="200" w:lineRule="exact"/>
              <w:ind w:firstLine="0"/>
              <w:rPr>
                <w:rStyle w:val="Corpsdutexte2"/>
                <w:b w:val="0"/>
                <w:bCs w:val="0"/>
                <w:lang w:eastAsia="en-US"/>
              </w:rPr>
            </w:pPr>
          </w:p>
          <w:p w:rsidR="009543F6" w:rsidP="00FC2CDB">
            <w:pPr>
              <w:pStyle w:val="Corpsdutexte21"/>
              <w:shd w:val="clear" w:color="auto" w:fill="auto"/>
              <w:spacing w:before="0" w:after="0" w:line="200" w:lineRule="exact"/>
              <w:ind w:firstLine="0"/>
              <w:rPr>
                <w:rStyle w:val="Corpsdutexte2"/>
                <w:b w:val="0"/>
                <w:bCs w:val="0"/>
                <w:lang w:eastAsia="en-US"/>
              </w:rPr>
            </w:pPr>
          </w:p>
          <w:p w:rsidRPr="00F23343" w:rsidR="009543F6" w:rsidP="00FC2CDB">
            <w:pPr>
              <w:pStyle w:val="Corpsdutexte21"/>
              <w:shd w:val="clear" w:color="auto" w:fill="auto"/>
              <w:spacing w:before="0" w:after="0" w:line="200" w:lineRule="exact"/>
              <w:ind w:firstLine="0"/>
              <w:rPr>
                <w:rStyle w:val="Corpsdutexte2"/>
                <w:b w:val="0"/>
                <w:bCs w:val="0"/>
                <w:lang w:eastAsia="en-US"/>
              </w:rPr>
            </w:pPr>
          </w:p>
        </w:tc>
        <w:tc>
          <w:tcPr>
            <w:tcW w:w="6680" w:type="dxa"/>
            <w:tcBorders>
              <w:top w:val="nil"/>
            </w:tcBorders>
            <w:shd w:val="clear" w:color="auto" w:fill="FFFFFF"/>
            <w:vAlign w:val="bottom"/>
          </w:tcPr>
          <w:p w:rsidRPr="00F23343" w:rsidR="00C41189" w:rsidP="00FC2CDB">
            <w:pPr>
              <w:pStyle w:val="Corpsdutexte21"/>
              <w:shd w:val="clear" w:color="auto" w:fill="auto"/>
              <w:spacing w:before="0" w:after="0" w:line="200" w:lineRule="exact"/>
              <w:ind w:start="120" w:firstLine="0"/>
              <w:rPr>
                <w:rStyle w:val="Corpsdutexte2"/>
                <w:b w:val="0"/>
                <w:bCs w:val="0"/>
                <w:lang w:eastAsia="en-US"/>
              </w:rPr>
            </w:pPr>
          </w:p>
        </w:tc>
        <w:tc>
          <w:tcPr>
            <w:tcW w:w="3272" w:type="dxa"/>
            <w:tcBorders>
              <w:top w:val="nil"/>
            </w:tcBorders>
            <w:shd w:val="clear" w:color="auto" w:fill="FFFFFF"/>
          </w:tcPr>
          <w:p w:rsidRPr="00F23343" w:rsidR="00C41189" w:rsidP="00FC2CDB">
            <w:pPr>
              <w:pStyle w:val="Corpsdutexte21"/>
              <w:shd w:val="clear" w:color="auto" w:fill="auto"/>
              <w:spacing w:before="0" w:after="0" w:line="200" w:lineRule="exact"/>
              <w:ind w:start="120" w:firstLine="0"/>
              <w:rPr>
                <w:rStyle w:val="Corpsdutexte2"/>
                <w:b w:val="0"/>
                <w:bCs w:val="0"/>
                <w:lang w:eastAsia="en-US"/>
              </w:rPr>
            </w:pPr>
          </w:p>
        </w:tc>
      </w:tr>
      <w:tr w:rsidTr="00C321B9">
        <w:tblPrEx>
          <w:tblW w:w="0" w:type="auto"/>
          <w:tblLook w:val="04A0"/>
        </w:tblPrEx>
        <w:trPr>
          <w:trHeight w:val="432"/>
        </w:trPr>
        <w:tc>
          <w:tcPr>
            <w:tcW w:w="11731" w:type="dxa"/>
            <w:gridSpan w:val="2"/>
            <w:shd w:val="clear" w:color="auto" w:fill="auto"/>
            <w:vAlign w:val="center"/>
          </w:tcPr>
          <w:p>
            <w:pPr>
              <w:rPr>
                <w:b/>
                <w:sz w:val="19"/>
                <w:szCs w:val="19"/>
                <w:lang w:val="en-GB"/>
              </w:rPr>
            </w:pPr>
            <w:r>
              <w:rPr>
                <w:b/>
                <w:sz w:val="19"/>
                <w:szCs w:val="19"/>
                <w:lang w:val="en-GB"/>
              </w:rPr>
              <w:t xml:space="preserve">Pozostałe </w:t>
            </w:r>
            <w:r w:rsidRPr="00680B4C">
              <w:rPr>
                <w:b/>
                <w:sz w:val="19"/>
                <w:szCs w:val="19"/>
                <w:lang w:val="en-GB"/>
              </w:rPr>
              <w:t xml:space="preserve">koszty</w:t>
            </w:r>
          </w:p>
        </w:tc>
        <w:tc>
          <w:tcPr>
            <w:tcW w:w="3272" w:type="dxa"/>
            <w:vAlign w:val="center"/>
          </w:tcPr>
          <w:p w:rsidR="00C41189" w:rsidP="00C048D0">
            <w:pPr>
              <w:rPr>
                <w:b/>
                <w:sz w:val="19"/>
                <w:szCs w:val="19"/>
                <w:lang w:val="en-GB"/>
              </w:rPr>
            </w:pPr>
          </w:p>
        </w:tc>
      </w:tr>
      <w:tr w:rsidTr="00C321B9">
        <w:tblPrEx>
          <w:tblW w:w="0" w:type="auto"/>
          <w:tblLook w:val="04A0"/>
        </w:tblPrEx>
        <w:tc>
          <w:tcPr>
            <w:tcW w:w="5051" w:type="dxa"/>
            <w:tcBorders>
              <w:bottom w:val="single" w:color="auto" w:sz="4" w:space="0"/>
            </w:tcBorders>
            <w:shd w:val="clear" w:color="auto" w:fill="auto"/>
          </w:tcPr>
          <w:p>
            <w:pPr>
              <w:pStyle w:val="Corpsdutexte1"/>
              <w:shd w:val="clear" w:color="auto" w:fill="auto"/>
              <w:spacing w:after="0" w:line="226" w:lineRule="exact"/>
              <w:ind w:firstLine="0"/>
              <w:jc w:val="both"/>
              <w:rPr>
                <w:rStyle w:val="Corpsdutexte"/>
                <w:color w:val="000000"/>
                <w:lang w:eastAsia="en-US"/>
              </w:rPr>
            </w:pPr>
            <w:r w:rsidR="00C41189">
              <w:rPr>
                <w:rStyle w:val="Corpsdutexte"/>
                <w:color w:val="000000"/>
                <w:lang w:val="sl-SI" w:eastAsia="sl-SI"/>
              </w:rPr>
              <w:t xml:space="preserve">14</w:t>
            </w:r>
            <w:r w:rsidRPr="00677A58" w:rsidR="00C41189">
              <w:rPr>
                <w:rStyle w:val="Corpsdutexte"/>
                <w:color w:val="000000"/>
                <w:lang w:val="sl-SI" w:eastAsia="sl-SI"/>
              </w:rPr>
              <w:t xml:space="preserve">. </w:t>
            </w:r>
            <w:r w:rsidRPr="00CD4F19" w:rsidR="00C41189">
              <w:rPr>
                <w:rStyle w:val="Corpsdutexte"/>
                <w:color w:val="000000"/>
                <w:lang w:eastAsia="en-US"/>
              </w:rPr>
              <w:t xml:space="preserve">Audytor </w:t>
            </w:r>
            <w:r>
              <w:rPr>
                <w:rStyle w:val="Corpsdutexte"/>
                <w:color w:val="000000"/>
                <w:lang w:eastAsia="en-US"/>
              </w:rPr>
              <w:t xml:space="preserve">sprawdza</w:t>
            </w:r>
            <w:r w:rsidRPr="00CD4F19" w:rsidR="00C41189">
              <w:rPr>
                <w:rStyle w:val="Corpsdutexte"/>
                <w:color w:val="000000"/>
                <w:lang w:eastAsia="en-US"/>
              </w:rPr>
              <w:t xml:space="preserve">, czy</w:t>
            </w:r>
            <w:r>
              <w:rPr>
                <w:rStyle w:val="Corpsdutexte"/>
                <w:color w:val="000000"/>
                <w:lang w:eastAsia="en-US"/>
              </w:rPr>
              <w:t xml:space="preserve">:</w:t>
            </w:r>
          </w:p>
          <w:p w:rsidR="004F01DA" w:rsidP="00295586">
            <w:pPr>
              <w:pStyle w:val="Corpsdutexte1"/>
              <w:shd w:val="clear" w:color="auto" w:fill="auto"/>
              <w:spacing w:after="0" w:line="226" w:lineRule="exact"/>
              <w:ind w:firstLine="0"/>
              <w:jc w:val="both"/>
              <w:rPr>
                <w:rStyle w:val="Corpsdutexte"/>
                <w:color w:val="000000"/>
                <w:lang w:eastAsia="en-US"/>
              </w:rPr>
            </w:pPr>
          </w:p>
          <w:p>
            <w:pPr>
              <w:pStyle w:val="Corpsdutexte1"/>
              <w:shd w:val="clear" w:color="auto" w:fill="auto"/>
              <w:spacing w:after="0" w:line="226" w:lineRule="exact"/>
              <w:ind w:firstLine="0"/>
              <w:jc w:val="both"/>
              <w:rPr>
                <w:rStyle w:val="Corpsdutexte"/>
                <w:color w:val="000000"/>
                <w:lang w:eastAsia="en-US"/>
              </w:rPr>
            </w:pPr>
            <w:r>
              <w:rPr>
                <w:rStyle w:val="Corpsdutexte"/>
                <w:color w:val="000000"/>
                <w:lang w:eastAsia="en-US"/>
              </w:rPr>
              <w:t xml:space="preserve">- "inne </w:t>
            </w:r>
            <w:r w:rsidRPr="00CD4F19">
              <w:rPr>
                <w:rStyle w:val="Corpsdutexte"/>
                <w:color w:val="000000"/>
                <w:lang w:eastAsia="en-US"/>
              </w:rPr>
              <w:t xml:space="preserve">koszty</w:t>
            </w:r>
            <w:r w:rsidRPr="00CD4F19">
              <w:rPr>
                <w:rStyle w:val="Corpsdutexte"/>
                <w:color w:val="000000"/>
                <w:lang w:eastAsia="en-US"/>
              </w:rPr>
              <w:t xml:space="preserve">" są </w:t>
            </w:r>
            <w:r>
              <w:rPr>
                <w:rStyle w:val="Corpsdutexte"/>
                <w:color w:val="000000"/>
                <w:lang w:eastAsia="en-US"/>
              </w:rPr>
              <w:t xml:space="preserve">kwalifikowalne, </w:t>
            </w:r>
            <w:r w:rsidRPr="00CD4F19">
              <w:rPr>
                <w:rStyle w:val="Corpsdutexte"/>
                <w:color w:val="000000"/>
                <w:lang w:eastAsia="en-US"/>
              </w:rPr>
              <w:t xml:space="preserve">prawidłowo określone i przypisane do projektu</w:t>
            </w:r>
          </w:p>
          <w:p>
            <w:pPr>
              <w:pStyle w:val="Corpsdutexte1"/>
              <w:shd w:val="clear" w:color="auto" w:fill="auto"/>
              <w:spacing w:after="0" w:line="226" w:lineRule="exact"/>
              <w:ind w:firstLine="0"/>
              <w:jc w:val="both"/>
              <w:rPr>
                <w:rStyle w:val="Corpsdutexte"/>
                <w:color w:val="000000"/>
                <w:lang w:eastAsia="en-US"/>
              </w:rPr>
            </w:pPr>
            <w:r w:rsidRPr="00C048D0" w:rsidR="00C53641">
              <w:rPr>
                <w:shd w:val="clear" w:color="auto" w:fill="FFFFFF"/>
                <w:lang w:val="en-GB"/>
              </w:rPr>
              <w:t xml:space="preserve">- obciążone pozycje nie zostały umieszczone w spisie trwałego wyposażenia i rozliczone zgodnie ze </w:t>
            </w:r>
            <w:r w:rsidRPr="00C048D0" w:rsidR="00C53641">
              <w:rPr>
                <w:shd w:val="clear" w:color="auto" w:fill="FFFFFF"/>
                <w:lang w:val="en-GB"/>
              </w:rPr>
              <w:t xml:space="preserve">zwykłymi praktykami księgowymi beneficjenta.</w:t>
            </w:r>
          </w:p>
          <w:p w:rsidR="00C41189" w:rsidP="00295586">
            <w:pPr>
              <w:pStyle w:val="Corpsdutexte1"/>
              <w:shd w:val="clear" w:color="auto" w:fill="auto"/>
              <w:spacing w:after="0" w:line="226" w:lineRule="exact"/>
              <w:ind w:firstLine="0"/>
              <w:jc w:val="both"/>
              <w:rPr>
                <w:rStyle w:val="Corpsdutexte"/>
                <w:color w:val="000000"/>
                <w:lang w:eastAsia="en-US"/>
              </w:rPr>
            </w:pPr>
          </w:p>
          <w:p w:rsidRPr="00677A58" w:rsidR="004C6990" w:rsidP="00295586">
            <w:pPr>
              <w:pStyle w:val="Corpsdutexte1"/>
              <w:shd w:val="clear" w:color="auto" w:fill="auto"/>
              <w:spacing w:after="0" w:line="226" w:lineRule="exact"/>
              <w:ind w:firstLine="0"/>
              <w:jc w:val="both"/>
              <w:rPr>
                <w:rStyle w:val="Corpsdutexte"/>
                <w:color w:val="000000"/>
                <w:lang w:eastAsia="en-US"/>
              </w:rPr>
            </w:pPr>
          </w:p>
          <w:p>
            <w:pPr>
              <w:pStyle w:val="Corpsdutexte1"/>
              <w:shd w:val="clear" w:color="auto" w:fill="auto"/>
              <w:spacing w:after="0" w:line="226" w:lineRule="exact"/>
              <w:ind w:firstLine="0"/>
              <w:jc w:val="both"/>
              <w:rPr>
                <w:rStyle w:val="Corpsdutexte"/>
                <w:color w:val="000000"/>
                <w:lang w:eastAsia="en-US"/>
              </w:rPr>
            </w:pPr>
            <w:r>
              <w:rPr>
                <w:rStyle w:val="Corpsdutexte"/>
                <w:color w:val="000000"/>
                <w:lang w:eastAsia="en-US"/>
              </w:rPr>
              <w:t xml:space="preserve">Audytor </w:t>
            </w:r>
            <w:r w:rsidR="004F01DA">
              <w:rPr>
                <w:rStyle w:val="Corpsdutexte"/>
                <w:color w:val="000000"/>
                <w:lang w:eastAsia="en-US"/>
              </w:rPr>
              <w:t xml:space="preserve">zweryfikuje</w:t>
            </w:r>
            <w:r>
              <w:rPr>
                <w:rStyle w:val="Corpsdutexte"/>
                <w:color w:val="000000"/>
                <w:lang w:eastAsia="en-US"/>
              </w:rPr>
              <w:t xml:space="preserve">, </w:t>
            </w:r>
            <w:r>
              <w:rPr>
                <w:rStyle w:val="Corpsdutexte"/>
                <w:color w:val="000000"/>
                <w:lang w:eastAsia="en-US"/>
              </w:rPr>
              <w:t xml:space="preserve">czy zasady </w:t>
            </w:r>
            <w:r>
              <w:rPr>
                <w:rStyle w:val="Corpsdutexte"/>
                <w:color w:val="000000"/>
                <w:lang w:eastAsia="en-US"/>
              </w:rPr>
              <w:t xml:space="preserve">udzielania </w:t>
            </w:r>
            <w:r w:rsidR="004F01DA">
              <w:rPr>
                <w:rStyle w:val="Corpsdutexte"/>
                <w:color w:val="000000"/>
                <w:lang w:eastAsia="en-US"/>
              </w:rPr>
              <w:t xml:space="preserve">zamówień </w:t>
            </w:r>
            <w:r>
              <w:rPr>
                <w:rStyle w:val="Corpsdutexte"/>
                <w:color w:val="000000"/>
                <w:lang w:eastAsia="en-US"/>
              </w:rPr>
              <w:t xml:space="preserve">(zob. pkt 7 powyżej) w odniesieniu do pozycji ujętych w pozycji "inne koszty" były prawidłowo przestrzegane.</w:t>
            </w:r>
          </w:p>
          <w:p w:rsidR="00C41189" w:rsidP="00295586">
            <w:pPr>
              <w:pStyle w:val="Corpsdutexte1"/>
              <w:shd w:val="clear" w:color="auto" w:fill="auto"/>
              <w:spacing w:after="0" w:line="226" w:lineRule="exact"/>
              <w:ind w:firstLine="0"/>
              <w:jc w:val="both"/>
              <w:rPr>
                <w:rStyle w:val="Corpsdutexte"/>
                <w:color w:val="000000"/>
                <w:lang w:eastAsia="en-US"/>
              </w:rPr>
            </w:pPr>
          </w:p>
          <w:p>
            <w:pPr>
              <w:pStyle w:val="Corpsdutexte1"/>
              <w:shd w:val="clear" w:color="auto" w:fill="auto"/>
              <w:spacing w:after="0" w:line="230" w:lineRule="exact"/>
              <w:ind w:firstLine="0"/>
              <w:jc w:val="both"/>
              <w:rPr>
                <w:rStyle w:val="Corpsdutexte"/>
                <w:b/>
                <w:color w:val="000000"/>
                <w:lang w:eastAsia="en-US"/>
              </w:rPr>
            </w:pPr>
            <w:r w:rsidRPr="00856538">
              <w:rPr>
                <w:rStyle w:val="Corpsdutexte"/>
                <w:b/>
                <w:color w:val="000000"/>
                <w:lang w:eastAsia="en-US"/>
              </w:rPr>
              <w:t xml:space="preserve">Audytor sprawdzi </w:t>
            </w:r>
            <w:r>
              <w:rPr>
                <w:rStyle w:val="Corpsdutexte"/>
                <w:b/>
                <w:color w:val="000000"/>
                <w:lang w:eastAsia="en-US"/>
              </w:rPr>
              <w:t xml:space="preserve">pozostałe </w:t>
            </w:r>
            <w:r w:rsidRPr="00856538">
              <w:rPr>
                <w:rStyle w:val="Corpsdutexte"/>
                <w:b/>
                <w:color w:val="000000"/>
                <w:lang w:eastAsia="en-US"/>
              </w:rPr>
              <w:t xml:space="preserve">koszty na podstawie następującego przykładu:</w:t>
            </w:r>
          </w:p>
          <w:p w:rsidRPr="00677A58" w:rsidR="00C75ACE" w:rsidP="00295586">
            <w:pPr>
              <w:pStyle w:val="Corpsdutexte1"/>
              <w:shd w:val="clear" w:color="auto" w:fill="auto"/>
              <w:spacing w:after="0" w:line="226" w:lineRule="exact"/>
              <w:ind w:firstLine="0"/>
              <w:jc w:val="both"/>
              <w:rPr>
                <w:rStyle w:val="Corpsdutexte"/>
                <w:color w:val="000000"/>
                <w:lang w:eastAsia="en-US"/>
              </w:rPr>
            </w:pPr>
          </w:p>
          <w:p>
            <w:pPr>
              <w:pStyle w:val="Corpsdutexte1"/>
              <w:shd w:val="clear" w:color="auto" w:fill="auto"/>
              <w:spacing w:after="0" w:line="226" w:lineRule="exact"/>
              <w:ind w:firstLine="0"/>
              <w:jc w:val="both"/>
              <w:rPr>
                <w:rStyle w:val="Corpsdutexte"/>
                <w:color w:val="000000"/>
                <w:lang w:eastAsia="en-US"/>
              </w:rPr>
            </w:pPr>
            <w:r w:rsidRPr="00677A58">
              <w:rPr>
                <w:rStyle w:val="Corpsdutexte"/>
                <w:color w:val="000000"/>
                <w:lang w:eastAsia="en-US"/>
              </w:rPr>
              <w:t xml:space="preserve">Pełne pokrycie, jeśli mniej niż </w:t>
            </w:r>
            <w:r w:rsidRPr="00677A58">
              <w:rPr>
                <w:rStyle w:val="Corpsdutexte"/>
                <w:color w:val="000000"/>
                <w:lang w:val="sl-SI" w:eastAsia="sl-SI"/>
              </w:rPr>
              <w:t xml:space="preserve">10 </w:t>
            </w:r>
            <w:r w:rsidRPr="00677A58">
              <w:rPr>
                <w:rStyle w:val="Corpsdutexte"/>
                <w:color w:val="000000"/>
                <w:lang w:eastAsia="en-US"/>
              </w:rPr>
              <w:t xml:space="preserve">przedmiotów, w przeciwnym razie próbka minimum </w:t>
            </w:r>
            <w:r w:rsidRPr="00677A58">
              <w:rPr>
                <w:rStyle w:val="Corpsdutexte"/>
                <w:color w:val="000000"/>
                <w:lang w:val="sl-SI" w:eastAsia="sl-SI"/>
              </w:rPr>
              <w:t xml:space="preserve">10 </w:t>
            </w:r>
            <w:r w:rsidRPr="00677A58">
              <w:rPr>
                <w:rStyle w:val="Corpsdutexte"/>
                <w:color w:val="000000"/>
                <w:lang w:eastAsia="en-US"/>
              </w:rPr>
              <w:t xml:space="preserve">lub </w:t>
            </w:r>
            <w:r w:rsidRPr="00677A58">
              <w:rPr>
                <w:rStyle w:val="Corpsdutexte"/>
                <w:color w:val="000000"/>
                <w:lang w:val="sl-SI" w:eastAsia="sl-SI"/>
              </w:rPr>
              <w:t xml:space="preserve">10% </w:t>
            </w:r>
            <w:r w:rsidRPr="00677A58">
              <w:rPr>
                <w:rStyle w:val="Corpsdutexte"/>
                <w:color w:val="000000"/>
                <w:lang w:eastAsia="en-US"/>
              </w:rPr>
              <w:t xml:space="preserve">przedmiotów, w zależności od tego, która wartość jest większa.</w:t>
            </w:r>
          </w:p>
          <w:p w:rsidRPr="00040E20" w:rsidR="00C41189" w:rsidP="00295586">
            <w:pPr>
              <w:pStyle w:val="Corpsdutexte310"/>
              <w:shd w:val="clear" w:color="auto" w:fill="auto"/>
              <w:spacing w:before="0" w:after="70"/>
              <w:ind w:end="460" w:firstLine="0"/>
              <w:pPrChange w:author="BRUNO Lorenzina (EACI)" w:date="2015-06-02T16:50:00Z" w:id="30">
                <w:pPr>
                  <w:pStyle w:val="Corpsdutexte310"/>
                  <w:shd w:val="clear" w:color="auto" w:fill="auto"/>
                  <w:spacing w:before="0" w:after="70"/>
                  <w:ind w:end="460" w:firstLine="0"/>
                </w:pPr>
              </w:pPrChange>
              <w:rPr>
                <w:highlight w:val="yellow"/>
                <w:lang w:val="en-GB"/>
              </w:rPr>
            </w:pPr>
          </w:p>
        </w:tc>
        <w:tc>
          <w:tcPr>
            <w:tcW w:w="6680" w:type="dxa"/>
            <w:tcBorders>
              <w:bottom w:val="single" w:color="auto" w:sz="4" w:space="0"/>
            </w:tcBorders>
            <w:shd w:val="clear" w:color="auto" w:fill="auto"/>
          </w:tcPr>
          <w:p>
            <w:pPr>
              <w:pStyle w:val="Corpsdutexte1"/>
              <w:shd w:val="clear" w:color="auto" w:fill="auto"/>
              <w:spacing w:after="120" w:line="230" w:lineRule="exact"/>
              <w:ind w:firstLine="0"/>
              <w:jc w:val="both"/>
              <w:rPr>
                <w:rStyle w:val="Corpsdutexte"/>
                <w:color w:val="000000"/>
                <w:lang w:eastAsia="en-US"/>
              </w:rPr>
            </w:pPr>
            <w:r w:rsidR="006A6886">
              <w:rPr>
                <w:rStyle w:val="Corpsdutexte"/>
                <w:color w:val="000000"/>
                <w:lang w:eastAsia="en-US"/>
              </w:rPr>
              <w:t xml:space="preserve">14. </w:t>
            </w:r>
            <w:r w:rsidRPr="00677A58">
              <w:rPr>
                <w:rStyle w:val="Corpsdutexte"/>
                <w:color w:val="000000"/>
                <w:lang w:eastAsia="en-US"/>
              </w:rPr>
              <w:t xml:space="preserve">Audytor prześledził </w:t>
            </w:r>
            <w:r>
              <w:rPr>
                <w:rStyle w:val="Corpsdutexte"/>
                <w:color w:val="000000"/>
                <w:lang w:eastAsia="en-US"/>
              </w:rPr>
              <w:t xml:space="preserve">"</w:t>
            </w:r>
            <w:r w:rsidRPr="00677A58">
              <w:rPr>
                <w:rStyle w:val="Corpsdutexte"/>
                <w:color w:val="000000"/>
                <w:lang w:eastAsia="en-US"/>
              </w:rPr>
              <w:t xml:space="preserve">inne koszty</w:t>
            </w:r>
            <w:r>
              <w:rPr>
                <w:rStyle w:val="Corpsdutexte"/>
                <w:color w:val="000000"/>
                <w:lang w:eastAsia="en-US"/>
              </w:rPr>
              <w:t xml:space="preserve">" </w:t>
            </w:r>
            <w:r w:rsidRPr="00677A58">
              <w:rPr>
                <w:rStyle w:val="Corpsdutexte"/>
                <w:color w:val="000000"/>
                <w:lang w:eastAsia="en-US"/>
              </w:rPr>
              <w:t xml:space="preserve">poniesione w związku z </w:t>
            </w:r>
            <w:r>
              <w:rPr>
                <w:rStyle w:val="Corpsdutexte"/>
                <w:color w:val="000000"/>
                <w:lang w:eastAsia="en-US"/>
              </w:rPr>
              <w:t xml:space="preserve">projektem </w:t>
            </w:r>
            <w:r w:rsidRPr="00677A58">
              <w:rPr>
                <w:rStyle w:val="Corpsdutexte"/>
                <w:color w:val="000000"/>
                <w:lang w:eastAsia="en-US"/>
              </w:rPr>
              <w:t xml:space="preserve">w dokumentacji księgowej i na podstawie faktur. </w:t>
            </w:r>
          </w:p>
          <w:p>
            <w:pPr>
              <w:pStyle w:val="Corpsdutexte1"/>
              <w:shd w:val="clear" w:color="auto" w:fill="auto"/>
              <w:spacing w:after="120" w:line="230" w:lineRule="exact"/>
              <w:ind w:firstLine="0"/>
              <w:jc w:val="both"/>
              <w:rPr>
                <w:rStyle w:val="Corpsdutexte"/>
                <w:color w:val="000000"/>
                <w:lang w:eastAsia="en-US"/>
              </w:rPr>
            </w:pPr>
            <w:r>
              <w:rPr>
                <w:rStyle w:val="Corpsdutexte"/>
                <w:color w:val="000000"/>
                <w:lang w:eastAsia="en-US"/>
              </w:rPr>
              <w:t xml:space="preserve">Audytor sprawdził, że :</w:t>
            </w:r>
          </w:p>
          <w:p>
            <w:pPr>
              <w:pStyle w:val="Corpsdutexte1"/>
              <w:shd w:val="clear" w:color="auto" w:fill="auto"/>
              <w:spacing w:after="120" w:line="230" w:lineRule="exact"/>
              <w:ind w:firstLine="0"/>
              <w:jc w:val="both"/>
              <w:rPr>
                <w:rStyle w:val="Corpsdutexte"/>
                <w:color w:val="000000"/>
                <w:lang w:eastAsia="en-US"/>
              </w:rPr>
            </w:pPr>
            <w:r w:rsidRPr="00677A58">
              <w:rPr>
                <w:rStyle w:val="Corpsdutexte"/>
                <w:color w:val="000000"/>
                <w:lang w:eastAsia="en-US"/>
              </w:rPr>
              <w:t xml:space="preserve">- Beneficjent udokumentował powiązanie z </w:t>
            </w:r>
            <w:r>
              <w:rPr>
                <w:rStyle w:val="Corpsdutexte"/>
                <w:color w:val="000000"/>
                <w:lang w:eastAsia="en-US"/>
              </w:rPr>
              <w:t xml:space="preserve">projektem </w:t>
            </w:r>
            <w:r w:rsidRPr="00677A58">
              <w:rPr>
                <w:rStyle w:val="Corpsdutexte"/>
                <w:color w:val="000000"/>
                <w:lang w:eastAsia="en-US"/>
              </w:rPr>
              <w:t xml:space="preserve">na fakturze i w dokumentacji zakupu oraz, w </w:t>
            </w:r>
            <w:r>
              <w:rPr>
                <w:rStyle w:val="Corpsdutexte"/>
                <w:color w:val="000000"/>
                <w:lang w:eastAsia="en-US"/>
              </w:rPr>
              <w:t xml:space="preserve">stosownych przypadkach, w księgowości projektu</w:t>
            </w:r>
          </w:p>
          <w:p>
            <w:pPr>
              <w:pStyle w:val="Corpsdutexte1"/>
              <w:shd w:val="clear" w:color="auto" w:fill="auto"/>
              <w:spacing w:after="120" w:line="230" w:lineRule="exact"/>
              <w:ind w:firstLine="0"/>
              <w:jc w:val="both"/>
              <w:rPr>
                <w:rStyle w:val="Corpsdutexte"/>
                <w:color w:val="000000"/>
                <w:lang w:eastAsia="en-US"/>
              </w:rPr>
            </w:pPr>
            <w:r>
              <w:rPr>
                <w:rStyle w:val="Corpsdutexte"/>
                <w:color w:val="000000"/>
                <w:lang w:eastAsia="en-US"/>
              </w:rPr>
              <w:t xml:space="preserve">- pozostałe zadeklarowane koszty były kwalifikowalne, </w:t>
            </w:r>
            <w:r w:rsidRPr="00D222AD" w:rsidR="00C53641">
              <w:rPr>
                <w:rStyle w:val="Corpsdutexte"/>
                <w:color w:val="000000"/>
                <w:lang w:eastAsia="en-US"/>
              </w:rPr>
              <w:t xml:space="preserve">nieuwzględnione w spisie trwałego wyposażenia </w:t>
            </w:r>
            <w:r w:rsidR="00153F30">
              <w:rPr>
                <w:rStyle w:val="Corpsdutexte"/>
                <w:color w:val="000000"/>
                <w:lang w:eastAsia="en-US"/>
              </w:rPr>
              <w:t xml:space="preserve">i rozliczone zgodnie </w:t>
            </w:r>
            <w:r w:rsidRPr="00D222AD" w:rsidR="00C53641">
              <w:rPr>
                <w:rStyle w:val="Corpsdutexte"/>
                <w:color w:val="000000"/>
                <w:lang w:eastAsia="en-US"/>
              </w:rPr>
              <w:t xml:space="preserve">ze zwykłymi praktykami księgowymi Beneficjenta</w:t>
            </w:r>
          </w:p>
          <w:p>
            <w:pPr>
              <w:pStyle w:val="Corpsdutexte1"/>
              <w:shd w:val="clear" w:color="auto" w:fill="auto"/>
              <w:spacing w:after="120" w:line="230" w:lineRule="exact"/>
              <w:ind w:firstLine="0"/>
              <w:jc w:val="both"/>
              <w:rPr>
                <w:rStyle w:val="Corpsdutexte"/>
                <w:color w:val="000000"/>
                <w:lang w:eastAsia="en-US"/>
              </w:rPr>
            </w:pPr>
            <w:r>
              <w:rPr>
                <w:rStyle w:val="Corpsdutexte"/>
                <w:color w:val="000000"/>
                <w:lang w:eastAsia="en-US"/>
              </w:rPr>
              <w:t xml:space="preserve">- w przypadku wsparcia finansowego na rzecz osób trzecich w ramach "projektów zintegrowanych", </w:t>
            </w:r>
            <w:r w:rsidR="007E2D63">
              <w:rPr>
                <w:rStyle w:val="Corpsdutexte"/>
                <w:color w:val="000000"/>
                <w:lang w:eastAsia="en-US"/>
              </w:rPr>
              <w:t xml:space="preserve">że wsparcie jest zgodne z warunkami zawartymi w załączniku 2, tj. (1) </w:t>
            </w:r>
            <w:r w:rsidR="007E2D63">
              <w:rPr>
                <w:rStyle w:val="Corpsdutexte"/>
                <w:color w:val="000000"/>
                <w:lang w:eastAsia="en-US"/>
              </w:rPr>
              <w:t xml:space="preserve">maksymalna </w:t>
            </w:r>
            <w:r w:rsidR="007E2D63">
              <w:rPr>
                <w:rStyle w:val="Corpsdutexte"/>
                <w:color w:val="000000"/>
                <w:lang w:eastAsia="en-US"/>
              </w:rPr>
              <w:t xml:space="preserve">kwota wsparcia finansowego </w:t>
            </w:r>
            <w:r w:rsidRPr="007E2D63" w:rsidR="007E2D63">
              <w:rPr>
                <w:rStyle w:val="Corpsdutexte"/>
                <w:color w:val="000000"/>
                <w:lang w:eastAsia="en-US"/>
              </w:rPr>
              <w:t xml:space="preserve">nie przekracza 15 </w:t>
            </w:r>
            <w:r w:rsidR="007E2D63">
              <w:rPr>
                <w:rStyle w:val="Corpsdutexte"/>
                <w:color w:val="000000"/>
                <w:lang w:eastAsia="en-US"/>
              </w:rPr>
              <w:t xml:space="preserve">000 </w:t>
            </w:r>
            <w:r w:rsidRPr="007E2D63" w:rsidR="007E2D63">
              <w:rPr>
                <w:rStyle w:val="Corpsdutexte"/>
                <w:color w:val="000000"/>
                <w:lang w:eastAsia="en-US"/>
              </w:rPr>
              <w:t xml:space="preserve">EUR </w:t>
            </w:r>
            <w:r w:rsidR="007E2D63">
              <w:rPr>
                <w:rStyle w:val="Corpsdutexte"/>
                <w:color w:val="000000"/>
                <w:lang w:eastAsia="en-US"/>
              </w:rPr>
              <w:t xml:space="preserve">na każdą osobę trzecią i </w:t>
            </w:r>
            <w:r w:rsidRPr="007E2D63" w:rsidR="007E2D63">
              <w:rPr>
                <w:rStyle w:val="Corpsdutexte"/>
                <w:color w:val="000000"/>
                <w:lang w:eastAsia="en-US"/>
              </w:rPr>
              <w:t xml:space="preserve">łącznie 100 000 EUR na okres realizacji projektu</w:t>
            </w:r>
            <w:r w:rsidR="007E2D63">
              <w:rPr>
                <w:rStyle w:val="Corpsdutexte"/>
                <w:color w:val="000000"/>
                <w:lang w:eastAsia="en-US"/>
              </w:rPr>
              <w:t xml:space="preserve">, (2) kryteria wsparcia finansowego, (3) działania podlegające wsparciu finansowemu oraz (4) osoby lub kategorie osób, które mogą otrzymać wsparcie finansowe.</w:t>
            </w:r>
          </w:p>
          <w:p>
            <w:pPr>
              <w:pStyle w:val="Corpsdutexte1"/>
              <w:shd w:val="clear" w:color="auto" w:fill="auto"/>
              <w:spacing w:after="120" w:line="230" w:lineRule="exact"/>
              <w:ind w:firstLine="0"/>
              <w:jc w:val="both"/>
              <w:rPr>
                <w:rStyle w:val="Corpsdutexte"/>
                <w:color w:val="000000"/>
                <w:lang w:eastAsia="en-US"/>
              </w:rPr>
            </w:pPr>
            <w:r>
              <w:rPr>
                <w:rStyle w:val="Corpsdutexte"/>
                <w:color w:val="000000"/>
                <w:lang w:eastAsia="en-US"/>
              </w:rPr>
              <w:t xml:space="preserve">- pozostałe żądane koszty </w:t>
            </w:r>
            <w:r w:rsidRPr="00CD4F19">
              <w:rPr>
                <w:rStyle w:val="Corpsdutexte"/>
                <w:color w:val="000000"/>
                <w:lang w:eastAsia="en-US"/>
              </w:rPr>
              <w:t xml:space="preserve">zostały poniesione zgodnie z </w:t>
            </w:r>
            <w:r w:rsidRPr="00CD4F19">
              <w:rPr>
                <w:rStyle w:val="Corpsdutexte"/>
                <w:color w:val="000000"/>
                <w:lang w:eastAsia="en-US"/>
              </w:rPr>
              <w:t xml:space="preserve">zasadami </w:t>
            </w:r>
            <w:r w:rsidRPr="00CD4F19">
              <w:rPr>
                <w:rStyle w:val="Corpsdutexte"/>
                <w:color w:val="000000"/>
                <w:lang w:eastAsia="en-US"/>
              </w:rPr>
              <w:t xml:space="preserve">udzielania </w:t>
            </w:r>
            <w:r w:rsidR="00165549">
              <w:rPr>
                <w:rStyle w:val="Corpsdutexte"/>
                <w:color w:val="000000"/>
                <w:lang w:eastAsia="en-US"/>
              </w:rPr>
              <w:t xml:space="preserve">zamówień</w:t>
            </w:r>
            <w:r w:rsidR="00165549">
              <w:rPr>
                <w:rStyle w:val="Corpsdutexte"/>
                <w:color w:val="000000"/>
                <w:lang w:eastAsia="en-US"/>
              </w:rPr>
              <w:t xml:space="preserve">.</w:t>
            </w:r>
          </w:p>
          <w:p w:rsidR="00165549" w:rsidP="00462E4D">
            <w:pPr>
              <w:jc w:val="both"/>
              <w:rPr>
                <w:rStyle w:val="Corpsdutexte2"/>
                <w:bCs w:val="0"/>
              </w:rPr>
            </w:pPr>
          </w:p>
          <w:p>
            <w:pPr>
              <w:jc w:val="both"/>
              <w:rPr>
                <w:highlight w:val="yellow"/>
                <w:lang w:val="en-GB"/>
              </w:rPr>
            </w:pPr>
            <w:r>
              <w:rPr>
                <w:rStyle w:val="Corpsdutexte2"/>
                <w:bCs w:val="0"/>
              </w:rPr>
              <w:t xml:space="preserve">Jeśli </w:t>
            </w:r>
            <w:r w:rsidRPr="00E540D9">
              <w:rPr>
                <w:rStyle w:val="Corpsdutexte2"/>
                <w:bCs w:val="0"/>
              </w:rPr>
              <w:t xml:space="preserve">audytor nie otrzyma </w:t>
            </w:r>
            <w:r>
              <w:rPr>
                <w:rStyle w:val="Corpsdutexte2"/>
                <w:bCs w:val="0"/>
              </w:rPr>
              <w:t xml:space="preserve">wymaganych </w:t>
            </w:r>
            <w:r w:rsidRPr="00E540D9">
              <w:rPr>
                <w:rStyle w:val="Corpsdutexte2"/>
                <w:bCs w:val="0"/>
              </w:rPr>
              <w:t xml:space="preserve">dowodów, kwota </w:t>
            </w:r>
            <w:r>
              <w:rPr>
                <w:rStyle w:val="Corpsdutexte2"/>
                <w:bCs w:val="0"/>
              </w:rPr>
              <w:t xml:space="preserve">"innych </w:t>
            </w:r>
            <w:r>
              <w:rPr>
                <w:rStyle w:val="Corpsdutexte2"/>
                <w:bCs w:val="0"/>
              </w:rPr>
              <w:t xml:space="preserve">kosztów" </w:t>
            </w:r>
            <w:r w:rsidRPr="00E540D9">
              <w:rPr>
                <w:rStyle w:val="Corpsdutexte2"/>
                <w:bCs w:val="0"/>
              </w:rPr>
              <w:t xml:space="preserve">powinna zostać wymieniona jako </w:t>
            </w:r>
            <w:r w:rsidRPr="00E540D9">
              <w:rPr>
                <w:rStyle w:val="Corpsdutexte2"/>
                <w:bCs w:val="0"/>
              </w:rPr>
              <w:t xml:space="preserve">wyjątek w raporcie głównym.</w:t>
            </w:r>
          </w:p>
        </w:tc>
        <w:tc>
          <w:tcPr>
            <w:tcW w:w="3272" w:type="dxa"/>
            <w:tcBorders>
              <w:bottom w:val="single" w:color="auto" w:sz="4" w:space="0"/>
            </w:tcBorders>
          </w:tcPr>
          <w:p w:rsidRPr="00677A58" w:rsidR="00C41189" w:rsidP="00295586">
            <w:pPr>
              <w:pStyle w:val="Corpsdutexte1"/>
              <w:shd w:val="clear" w:color="auto" w:fill="auto"/>
              <w:spacing w:after="120" w:line="230" w:lineRule="exact"/>
              <w:ind w:firstLine="0"/>
              <w:jc w:val="both"/>
              <w:rPr>
                <w:rStyle w:val="Corpsdutexte"/>
                <w:color w:val="000000"/>
                <w:lang w:eastAsia="en-US"/>
              </w:rPr>
            </w:pPr>
          </w:p>
        </w:tc>
      </w:tr>
      <w:tr w:rsidTr="00C321B9">
        <w:tblPrEx>
          <w:tblW w:w="0" w:type="auto"/>
          <w:tblLook w:val="04A0"/>
        </w:tblPrEx>
        <w:trPr>
          <w:trHeight w:val="524"/>
        </w:trPr>
        <w:tc>
          <w:tcPr>
            <w:tcW w:w="15003" w:type="dxa"/>
            <w:gridSpan w:val="3"/>
            <w:shd w:val="clear" w:color="auto" w:fill="auto"/>
            <w:vAlign w:val="center"/>
          </w:tcPr>
          <w:p>
            <w:pPr>
              <w:pStyle w:val="Corpsdutexte1"/>
              <w:shd w:val="clear" w:color="auto" w:fill="auto"/>
              <w:spacing w:after="120" w:line="230" w:lineRule="exact"/>
              <w:ind w:firstLine="0"/>
              <w:jc w:val="left"/>
              <w:rPr>
                <w:rStyle w:val="Corpsdutexte"/>
                <w:color w:val="000000"/>
                <w:lang w:eastAsia="en-US"/>
              </w:rPr>
            </w:pPr>
            <w:r w:rsidRPr="006F1186">
              <w:rPr>
                <w:b/>
                <w:lang w:val="en-GB"/>
              </w:rPr>
              <w:t xml:space="preserve">Koszty </w:t>
            </w:r>
            <w:r>
              <w:rPr>
                <w:b/>
                <w:lang w:val="en-GB"/>
              </w:rPr>
              <w:t xml:space="preserve">materiałów eksploatacyjnych</w:t>
            </w:r>
          </w:p>
        </w:tc>
      </w:tr>
      <w:tr w:rsidTr="00C321B9">
        <w:tblPrEx>
          <w:tblW w:w="0" w:type="auto"/>
          <w:tblLook w:val="04A0"/>
        </w:tblPrEx>
        <w:tc>
          <w:tcPr>
            <w:tcW w:w="5051" w:type="dxa"/>
            <w:shd w:val="clear" w:color="auto" w:fill="auto"/>
          </w:tcPr>
          <w:p>
            <w:pPr>
              <w:spacing w:line="226" w:lineRule="exact"/>
              <w:jc w:val="both"/>
              <w:rPr>
                <w:sz w:val="19"/>
                <w:szCs w:val="19"/>
                <w:shd w:val="clear" w:color="auto" w:fill="FFFFFF"/>
                <w:lang w:val="en-GB"/>
              </w:rPr>
            </w:pPr>
            <w:r w:rsidRPr="00C048D0" w:rsidR="00C048D0">
              <w:rPr>
                <w:sz w:val="19"/>
                <w:szCs w:val="19"/>
                <w:shd w:val="clear" w:color="auto" w:fill="FFFFFF"/>
                <w:lang w:val="sl-SI" w:eastAsia="sl-SI"/>
              </w:rPr>
              <w:t xml:space="preserve">15. </w:t>
            </w:r>
            <w:r w:rsidRPr="00C048D0" w:rsidR="00C048D0">
              <w:rPr>
                <w:sz w:val="19"/>
                <w:szCs w:val="19"/>
                <w:shd w:val="clear" w:color="auto" w:fill="FFFFFF"/>
                <w:lang w:val="en-GB"/>
              </w:rPr>
              <w:t xml:space="preserve">Audytor </w:t>
            </w:r>
            <w:r>
              <w:rPr>
                <w:sz w:val="19"/>
                <w:szCs w:val="19"/>
                <w:shd w:val="clear" w:color="auto" w:fill="FFFFFF"/>
                <w:lang w:val="en-GB"/>
              </w:rPr>
              <w:t xml:space="preserve">sprawdza</w:t>
            </w:r>
            <w:r w:rsidRPr="00C048D0" w:rsidR="00C048D0">
              <w:rPr>
                <w:sz w:val="19"/>
                <w:szCs w:val="19"/>
                <w:shd w:val="clear" w:color="auto" w:fill="FFFFFF"/>
                <w:lang w:val="en-GB"/>
              </w:rPr>
              <w:t xml:space="preserve">, czy</w:t>
            </w:r>
            <w:r>
              <w:rPr>
                <w:sz w:val="19"/>
                <w:szCs w:val="19"/>
                <w:shd w:val="clear" w:color="auto" w:fill="FFFFFF"/>
                <w:lang w:val="en-GB"/>
              </w:rPr>
              <w:t xml:space="preserve">:</w:t>
            </w:r>
          </w:p>
          <w:p>
            <w:pPr>
              <w:spacing w:line="226" w:lineRule="exact"/>
              <w:jc w:val="both"/>
              <w:rPr>
                <w:sz w:val="19"/>
                <w:szCs w:val="19"/>
                <w:shd w:val="clear" w:color="auto" w:fill="FFFFFF"/>
                <w:lang w:val="en-GB"/>
              </w:rPr>
            </w:pPr>
            <w:r w:rsidRPr="00C048D0" w:rsidR="00C048D0">
              <w:rPr>
                <w:sz w:val="19"/>
                <w:szCs w:val="19"/>
                <w:shd w:val="clear" w:color="auto" w:fill="FFFFFF"/>
                <w:lang w:val="en-GB"/>
              </w:rPr>
              <w:t xml:space="preserve">- "koszty materiałów eksploatacyjnych" są kwalifikowalne, prawidłowo określone i przypisane do projektu</w:t>
            </w:r>
          </w:p>
          <w:p>
            <w:pPr>
              <w:spacing w:line="226" w:lineRule="exact"/>
              <w:jc w:val="both"/>
              <w:rPr>
                <w:sz w:val="19"/>
                <w:szCs w:val="19"/>
                <w:shd w:val="clear" w:color="auto" w:fill="FFFFFF"/>
                <w:lang w:val="en-GB"/>
              </w:rPr>
            </w:pPr>
            <w:r w:rsidRPr="00C048D0">
              <w:rPr>
                <w:sz w:val="19"/>
                <w:szCs w:val="19"/>
                <w:shd w:val="clear" w:color="auto" w:fill="FFFFFF"/>
                <w:lang w:val="en-GB"/>
              </w:rPr>
              <w:t xml:space="preserve">- obciążone pozycje nie zostały umieszczone w spisie trwałego wyposażenia i zaksięgowane zgodnie </w:t>
            </w:r>
            <w:r w:rsidRPr="00C048D0">
              <w:rPr>
                <w:sz w:val="19"/>
                <w:szCs w:val="19"/>
                <w:shd w:val="clear" w:color="auto" w:fill="FFFFFF"/>
                <w:lang w:val="en-GB"/>
              </w:rPr>
              <w:t xml:space="preserve">ze zwykłymi praktykami księgowymi Beneficjenta</w:t>
            </w:r>
          </w:p>
          <w:p w:rsidRPr="00C048D0" w:rsidR="00C048D0" w:rsidP="00C048D0">
            <w:pPr>
              <w:spacing w:line="226" w:lineRule="exact"/>
              <w:jc w:val="both"/>
              <w:rPr>
                <w:sz w:val="19"/>
                <w:szCs w:val="19"/>
                <w:shd w:val="clear" w:color="auto" w:fill="FFFFFF"/>
                <w:lang w:val="en-GB"/>
              </w:rPr>
            </w:pPr>
          </w:p>
          <w:p w:rsidRPr="00C048D0" w:rsidR="00C048D0" w:rsidP="00C048D0">
            <w:pPr>
              <w:spacing w:line="226" w:lineRule="exact"/>
              <w:jc w:val="both"/>
              <w:rPr>
                <w:sz w:val="19"/>
                <w:szCs w:val="19"/>
                <w:shd w:val="clear" w:color="auto" w:fill="FFFFFF"/>
                <w:lang w:val="en-GB"/>
              </w:rPr>
            </w:pPr>
          </w:p>
          <w:p>
            <w:pPr>
              <w:spacing w:line="226" w:lineRule="exact"/>
              <w:jc w:val="both"/>
              <w:rPr>
                <w:sz w:val="19"/>
                <w:szCs w:val="19"/>
                <w:shd w:val="clear" w:color="auto" w:fill="FFFFFF"/>
                <w:lang w:val="en-GB"/>
              </w:rPr>
            </w:pPr>
            <w:r w:rsidRPr="00C048D0">
              <w:rPr>
                <w:sz w:val="19"/>
                <w:szCs w:val="19"/>
                <w:shd w:val="clear" w:color="auto" w:fill="FFFFFF"/>
                <w:lang w:val="en-GB"/>
              </w:rPr>
              <w:t xml:space="preserve">Audytor </w:t>
            </w:r>
            <w:r w:rsidR="00064FF2">
              <w:rPr>
                <w:sz w:val="19"/>
                <w:szCs w:val="19"/>
                <w:shd w:val="clear" w:color="auto" w:fill="FFFFFF"/>
                <w:lang w:val="en-GB"/>
              </w:rPr>
              <w:t xml:space="preserve">zweryfikuje</w:t>
            </w:r>
            <w:r w:rsidRPr="00C048D0">
              <w:rPr>
                <w:sz w:val="19"/>
                <w:szCs w:val="19"/>
                <w:shd w:val="clear" w:color="auto" w:fill="FFFFFF"/>
                <w:lang w:val="en-GB"/>
              </w:rPr>
              <w:t xml:space="preserve">, czy </w:t>
            </w:r>
            <w:r w:rsidRPr="00C048D0">
              <w:rPr>
                <w:sz w:val="19"/>
                <w:szCs w:val="19"/>
                <w:shd w:val="clear" w:color="auto" w:fill="FFFFFF"/>
                <w:lang w:val="en-GB"/>
              </w:rPr>
              <w:t xml:space="preserve">zasady </w:t>
            </w:r>
            <w:r w:rsidRPr="00C048D0">
              <w:rPr>
                <w:sz w:val="19"/>
                <w:szCs w:val="19"/>
                <w:shd w:val="clear" w:color="auto" w:fill="FFFFFF"/>
                <w:lang w:val="en-GB"/>
              </w:rPr>
              <w:t xml:space="preserve">udzielania </w:t>
            </w:r>
            <w:r w:rsidR="00064FF2">
              <w:rPr>
                <w:sz w:val="19"/>
                <w:szCs w:val="19"/>
                <w:shd w:val="clear" w:color="auto" w:fill="FFFFFF"/>
                <w:lang w:val="en-GB"/>
              </w:rPr>
              <w:t xml:space="preserve">zamówień </w:t>
            </w:r>
            <w:r w:rsidRPr="00C048D0">
              <w:rPr>
                <w:sz w:val="19"/>
                <w:szCs w:val="19"/>
                <w:shd w:val="clear" w:color="auto" w:fill="FFFFFF"/>
                <w:lang w:val="en-GB"/>
              </w:rPr>
              <w:t xml:space="preserve">(zob. pkt 7 powyżej) w odniesieniu do pozycji ujętych w pozycji </w:t>
            </w:r>
            <w:r w:rsidRPr="00C048D0" w:rsidR="00F14233">
              <w:rPr>
                <w:sz w:val="19"/>
                <w:szCs w:val="19"/>
                <w:shd w:val="clear" w:color="auto" w:fill="FFFFFF"/>
                <w:lang w:val="en-GB"/>
              </w:rPr>
              <w:t xml:space="preserve">"</w:t>
            </w:r>
            <w:r w:rsidRPr="00C048D0">
              <w:rPr>
                <w:sz w:val="19"/>
                <w:szCs w:val="19"/>
                <w:shd w:val="clear" w:color="auto" w:fill="FFFFFF"/>
                <w:lang w:val="en-GB"/>
              </w:rPr>
              <w:t xml:space="preserve">koszty </w:t>
            </w:r>
            <w:r w:rsidR="00F14233">
              <w:rPr>
                <w:sz w:val="19"/>
                <w:szCs w:val="19"/>
                <w:shd w:val="clear" w:color="auto" w:fill="FFFFFF"/>
                <w:lang w:val="en-GB"/>
              </w:rPr>
              <w:t xml:space="preserve">materiałów eksploatacyjnych</w:t>
            </w:r>
            <w:r w:rsidRPr="00C048D0">
              <w:rPr>
                <w:sz w:val="19"/>
                <w:szCs w:val="19"/>
                <w:shd w:val="clear" w:color="auto" w:fill="FFFFFF"/>
                <w:lang w:val="en-GB"/>
              </w:rPr>
              <w:t xml:space="preserve">" były prawidłowo przestrzegane</w:t>
            </w:r>
            <w:r w:rsidR="00064FF2">
              <w:rPr>
                <w:sz w:val="19"/>
                <w:szCs w:val="19"/>
                <w:shd w:val="clear" w:color="auto" w:fill="FFFFFF"/>
                <w:lang w:val="en-GB"/>
              </w:rPr>
              <w:t xml:space="preserve">.</w:t>
            </w:r>
          </w:p>
          <w:p w:rsidRPr="00C048D0" w:rsidR="00C048D0" w:rsidP="00C048D0">
            <w:pPr>
              <w:spacing w:line="226" w:lineRule="exact"/>
              <w:jc w:val="both"/>
              <w:rPr>
                <w:sz w:val="19"/>
                <w:szCs w:val="19"/>
                <w:shd w:val="clear" w:color="auto" w:fill="FFFFFF"/>
                <w:lang w:val="en-GB"/>
              </w:rPr>
            </w:pPr>
          </w:p>
          <w:p>
            <w:pPr>
              <w:spacing w:line="226" w:lineRule="exact"/>
              <w:jc w:val="both"/>
              <w:rPr>
                <w:sz w:val="19"/>
                <w:szCs w:val="19"/>
                <w:shd w:val="clear" w:color="auto" w:fill="FFFFFF"/>
                <w:lang w:val="en-GB"/>
              </w:rPr>
            </w:pPr>
            <w:r w:rsidRPr="00C048D0">
              <w:rPr>
                <w:sz w:val="19"/>
                <w:szCs w:val="19"/>
                <w:shd w:val="clear" w:color="auto" w:fill="FFFFFF"/>
                <w:lang w:val="en-GB"/>
              </w:rPr>
              <w:t xml:space="preserve">Pełne pokrycie, jeśli mniej niż </w:t>
            </w:r>
            <w:r w:rsidRPr="00C048D0">
              <w:rPr>
                <w:sz w:val="19"/>
                <w:szCs w:val="19"/>
                <w:shd w:val="clear" w:color="auto" w:fill="FFFFFF"/>
                <w:lang w:val="sl-SI" w:eastAsia="sl-SI"/>
              </w:rPr>
              <w:t xml:space="preserve">10 </w:t>
            </w:r>
            <w:r w:rsidRPr="00C048D0">
              <w:rPr>
                <w:sz w:val="19"/>
                <w:szCs w:val="19"/>
                <w:shd w:val="clear" w:color="auto" w:fill="FFFFFF"/>
                <w:lang w:val="en-GB"/>
              </w:rPr>
              <w:t xml:space="preserve">przedmiotów, </w:t>
            </w:r>
            <w:r w:rsidRPr="00C048D0">
              <w:rPr>
                <w:sz w:val="19"/>
                <w:szCs w:val="19"/>
                <w:shd w:val="clear" w:color="auto" w:fill="FFFFFF"/>
                <w:lang w:val="en-GB"/>
              </w:rPr>
              <w:t xml:space="preserve">w przeciwnym razie próbka minimum </w:t>
            </w:r>
            <w:r w:rsidRPr="00C048D0">
              <w:rPr>
                <w:sz w:val="19"/>
                <w:szCs w:val="19"/>
                <w:shd w:val="clear" w:color="auto" w:fill="FFFFFF"/>
                <w:lang w:val="sl-SI" w:eastAsia="sl-SI"/>
              </w:rPr>
              <w:t xml:space="preserve">10 </w:t>
            </w:r>
            <w:r w:rsidRPr="00C048D0">
              <w:rPr>
                <w:sz w:val="19"/>
                <w:szCs w:val="19"/>
                <w:shd w:val="clear" w:color="auto" w:fill="FFFFFF"/>
                <w:lang w:val="en-GB"/>
              </w:rPr>
              <w:t xml:space="preserve">lub </w:t>
            </w:r>
            <w:r w:rsidRPr="00C048D0">
              <w:rPr>
                <w:sz w:val="19"/>
                <w:szCs w:val="19"/>
                <w:shd w:val="clear" w:color="auto" w:fill="FFFFFF"/>
                <w:lang w:val="sl-SI" w:eastAsia="sl-SI"/>
              </w:rPr>
              <w:t xml:space="preserve">10% </w:t>
            </w:r>
            <w:r w:rsidRPr="00C048D0">
              <w:rPr>
                <w:sz w:val="19"/>
                <w:szCs w:val="19"/>
                <w:shd w:val="clear" w:color="auto" w:fill="FFFFFF"/>
                <w:lang w:val="en-GB"/>
              </w:rPr>
              <w:t xml:space="preserve">przedmiotów, w zależności od tego, która wartość jest większa.</w:t>
            </w:r>
          </w:p>
          <w:p w:rsidR="00C048D0" w:rsidP="00295586">
            <w:pPr>
              <w:pStyle w:val="Corpsdutexte1"/>
              <w:shd w:val="clear" w:color="auto" w:fill="auto"/>
              <w:spacing w:after="0" w:line="226" w:lineRule="exact"/>
              <w:ind w:firstLine="0"/>
              <w:jc w:val="both"/>
              <w:rPr>
                <w:b/>
                <w:lang w:val="en-GB"/>
              </w:rPr>
            </w:pPr>
          </w:p>
        </w:tc>
        <w:tc>
          <w:tcPr>
            <w:tcW w:w="6680" w:type="dxa"/>
            <w:shd w:val="clear" w:color="auto" w:fill="auto"/>
          </w:tcPr>
          <w:p>
            <w:pPr>
              <w:pStyle w:val="Corpsdutexte1"/>
              <w:shd w:val="clear" w:color="auto" w:fill="auto"/>
              <w:spacing w:after="120" w:line="230" w:lineRule="exact"/>
              <w:ind w:firstLine="0"/>
              <w:jc w:val="both"/>
              <w:rPr>
                <w:rStyle w:val="Corpsdutexte"/>
                <w:color w:val="000000"/>
                <w:lang w:eastAsia="en-US"/>
              </w:rPr>
            </w:pPr>
            <w:r w:rsidR="006A6886">
              <w:rPr>
                <w:rStyle w:val="Corpsdutexte"/>
                <w:color w:val="000000"/>
                <w:lang w:eastAsia="en-US"/>
              </w:rPr>
              <w:t xml:space="preserve">15. </w:t>
            </w:r>
            <w:r w:rsidRPr="006F1186">
              <w:rPr>
                <w:rStyle w:val="Corpsdutexte"/>
                <w:color w:val="000000"/>
                <w:lang w:eastAsia="en-US"/>
              </w:rPr>
              <w:t xml:space="preserve">Audytor prześledził "</w:t>
            </w:r>
            <w:r w:rsidRPr="006F1186">
              <w:rPr>
                <w:rStyle w:val="Corpsdutexte"/>
                <w:color w:val="000000"/>
                <w:lang w:eastAsia="en-US"/>
              </w:rPr>
              <w:t xml:space="preserve">koszty </w:t>
            </w:r>
            <w:r>
              <w:rPr>
                <w:rStyle w:val="Corpsdutexte"/>
                <w:color w:val="000000"/>
                <w:lang w:eastAsia="en-US"/>
              </w:rPr>
              <w:t xml:space="preserve">materiałów eksploatacyjnych</w:t>
            </w:r>
            <w:r w:rsidRPr="006F1186">
              <w:rPr>
                <w:rStyle w:val="Corpsdutexte"/>
                <w:color w:val="000000"/>
                <w:lang w:eastAsia="en-US"/>
              </w:rPr>
              <w:t xml:space="preserve">", którymi obciążono projekt, w dokumentacji księgowej i na podstawie faktur. </w:t>
            </w:r>
          </w:p>
          <w:p>
            <w:pPr>
              <w:pStyle w:val="Corpsdutexte1"/>
              <w:shd w:val="clear" w:color="auto" w:fill="auto"/>
              <w:spacing w:after="120" w:line="230" w:lineRule="exact"/>
              <w:ind w:firstLine="0"/>
              <w:jc w:val="both"/>
              <w:rPr>
                <w:rStyle w:val="Corpsdutexte"/>
                <w:color w:val="000000"/>
                <w:lang w:eastAsia="en-US"/>
              </w:rPr>
            </w:pPr>
            <w:r w:rsidRPr="006F1186">
              <w:rPr>
                <w:rStyle w:val="Corpsdutexte"/>
                <w:color w:val="000000"/>
                <w:lang w:eastAsia="en-US"/>
              </w:rPr>
              <w:t xml:space="preserve">Audytor sprawdził, że :</w:t>
            </w:r>
          </w:p>
          <w:p>
            <w:pPr>
              <w:pStyle w:val="Corpsdutexte1"/>
              <w:shd w:val="clear" w:color="auto" w:fill="auto"/>
              <w:spacing w:after="120" w:line="230" w:lineRule="exact"/>
              <w:ind w:firstLine="0"/>
              <w:jc w:val="both"/>
              <w:rPr>
                <w:rStyle w:val="Corpsdutexte"/>
                <w:color w:val="000000"/>
                <w:lang w:eastAsia="en-US"/>
              </w:rPr>
            </w:pPr>
            <w:r w:rsidRPr="006F1186">
              <w:rPr>
                <w:rStyle w:val="Corpsdutexte"/>
                <w:color w:val="000000"/>
                <w:lang w:eastAsia="en-US"/>
              </w:rPr>
              <w:t xml:space="preserve">- Beneficjent udokumentował powiązanie z projektem na fakturze i w dokumentacji zakupu oraz, w stosownych przypadkach, w księgowości projektu</w:t>
            </w:r>
          </w:p>
          <w:p>
            <w:pPr>
              <w:pStyle w:val="Corpsdutexte1"/>
              <w:shd w:val="clear" w:color="auto" w:fill="auto"/>
              <w:spacing w:after="120" w:line="230" w:lineRule="exact"/>
              <w:ind w:firstLine="0"/>
              <w:jc w:val="both"/>
              <w:rPr>
                <w:rStyle w:val="Corpsdutexte"/>
                <w:color w:val="000000"/>
                <w:lang w:eastAsia="en-US"/>
              </w:rPr>
            </w:pPr>
            <w:r w:rsidRPr="006F1186">
              <w:rPr>
                <w:rStyle w:val="Corpsdutexte"/>
                <w:color w:val="000000"/>
                <w:lang w:eastAsia="en-US"/>
              </w:rPr>
              <w:t xml:space="preserve">- zadeklarowane koszty </w:t>
            </w:r>
            <w:r>
              <w:rPr>
                <w:rStyle w:val="Corpsdutexte"/>
                <w:color w:val="000000"/>
                <w:lang w:eastAsia="en-US"/>
              </w:rPr>
              <w:t xml:space="preserve">materiałów eksploatacyjnych </w:t>
            </w:r>
            <w:r w:rsidRPr="006F1186">
              <w:rPr>
                <w:rStyle w:val="Corpsdutexte"/>
                <w:color w:val="000000"/>
                <w:lang w:eastAsia="en-US"/>
              </w:rPr>
              <w:t xml:space="preserve">były kwalifikowalne</w:t>
            </w:r>
            <w:r w:rsidRPr="00D222AD">
              <w:rPr>
                <w:rStyle w:val="Corpsdutexte"/>
                <w:color w:val="000000"/>
                <w:lang w:eastAsia="en-US"/>
              </w:rPr>
              <w:t xml:space="preserve">, nieuwzględnione w spisie trwałego wyposażenia i rozliczone zgodnie </w:t>
            </w:r>
            <w:r w:rsidRPr="00D222AD">
              <w:rPr>
                <w:rStyle w:val="Corpsdutexte"/>
                <w:color w:val="000000"/>
                <w:lang w:eastAsia="en-US"/>
              </w:rPr>
              <w:t xml:space="preserve">ze zwykłymi praktykami księgowymi </w:t>
            </w:r>
            <w:r w:rsidRPr="00D222AD">
              <w:rPr>
                <w:rStyle w:val="Corpsdutexte"/>
                <w:color w:val="000000"/>
                <w:lang w:eastAsia="en-US"/>
              </w:rPr>
              <w:t xml:space="preserve">Beneficjenta</w:t>
            </w:r>
          </w:p>
          <w:p>
            <w:pPr>
              <w:pStyle w:val="Corpsdutexte1"/>
              <w:shd w:val="clear" w:color="auto" w:fill="auto"/>
              <w:spacing w:after="120" w:line="230" w:lineRule="exact"/>
              <w:ind w:firstLine="0"/>
              <w:jc w:val="both"/>
              <w:rPr>
                <w:rStyle w:val="Corpsdutexte"/>
                <w:color w:val="000000"/>
                <w:lang w:eastAsia="en-US"/>
              </w:rPr>
            </w:pPr>
            <w:r w:rsidRPr="006F1186">
              <w:rPr>
                <w:rStyle w:val="Corpsdutexte"/>
                <w:color w:val="000000"/>
                <w:lang w:eastAsia="en-US"/>
              </w:rPr>
              <w:t xml:space="preserve">- żądane koszty </w:t>
            </w:r>
            <w:r>
              <w:rPr>
                <w:rStyle w:val="Corpsdutexte"/>
                <w:color w:val="000000"/>
                <w:lang w:eastAsia="en-US"/>
              </w:rPr>
              <w:t xml:space="preserve">materiałów eksploatacyjnych </w:t>
            </w:r>
            <w:r w:rsidRPr="006F1186">
              <w:rPr>
                <w:rStyle w:val="Corpsdutexte"/>
                <w:color w:val="000000"/>
                <w:lang w:eastAsia="en-US"/>
              </w:rPr>
              <w:t xml:space="preserve">zostały poniesione zgodnie z </w:t>
            </w:r>
            <w:r w:rsidRPr="006F1186">
              <w:rPr>
                <w:rStyle w:val="Corpsdutexte"/>
                <w:color w:val="000000"/>
                <w:lang w:eastAsia="en-US"/>
              </w:rPr>
              <w:t xml:space="preserve">zasadami </w:t>
            </w:r>
            <w:r w:rsidRPr="006F1186">
              <w:rPr>
                <w:rStyle w:val="Corpsdutexte"/>
                <w:color w:val="000000"/>
                <w:lang w:eastAsia="en-US"/>
              </w:rPr>
              <w:t xml:space="preserve">udzielania </w:t>
            </w:r>
            <w:r w:rsidR="002A1B23">
              <w:rPr>
                <w:rStyle w:val="Corpsdutexte"/>
                <w:color w:val="000000"/>
                <w:lang w:eastAsia="en-US"/>
              </w:rPr>
              <w:t xml:space="preserve">zamówień</w:t>
            </w:r>
            <w:r w:rsidR="002A1B23">
              <w:rPr>
                <w:rStyle w:val="Corpsdutexte"/>
                <w:color w:val="000000"/>
                <w:lang w:eastAsia="en-US"/>
              </w:rPr>
              <w:t xml:space="preserve">.</w:t>
            </w:r>
          </w:p>
          <w:p>
            <w:pPr>
              <w:pStyle w:val="Corpsdutexte1"/>
              <w:shd w:val="clear" w:color="auto" w:fill="auto"/>
              <w:spacing w:after="120" w:line="230" w:lineRule="exact"/>
              <w:ind w:firstLine="0"/>
              <w:jc w:val="both"/>
              <w:rPr>
                <w:rStyle w:val="Corpsdutexte"/>
                <w:color w:val="000000"/>
                <w:lang w:eastAsia="en-US"/>
              </w:rPr>
            </w:pPr>
            <w:r w:rsidRPr="006F1186">
              <w:rPr>
                <w:rStyle w:val="Corpsdutexte2"/>
                <w:bCs w:val="0"/>
              </w:rPr>
              <w:t xml:space="preserve">Jeśli </w:t>
            </w:r>
            <w:r w:rsidRPr="006F1186">
              <w:rPr>
                <w:rStyle w:val="Corpsdutexte2"/>
                <w:bCs w:val="0"/>
              </w:rPr>
              <w:t xml:space="preserve">audytor nie otrzyma wymaganych dowodów, kwota "</w:t>
            </w:r>
            <w:r w:rsidRPr="006F1186">
              <w:rPr>
                <w:rStyle w:val="Corpsdutexte2"/>
                <w:bCs w:val="0"/>
              </w:rPr>
              <w:t xml:space="preserve">kosztów </w:t>
            </w:r>
            <w:r>
              <w:rPr>
                <w:rStyle w:val="Corpsdutexte2"/>
                <w:bCs w:val="0"/>
              </w:rPr>
              <w:t xml:space="preserve">podlegających zużyciu</w:t>
            </w:r>
            <w:r w:rsidRPr="006F1186">
              <w:rPr>
                <w:rStyle w:val="Corpsdutexte2"/>
                <w:bCs w:val="0"/>
              </w:rPr>
              <w:t xml:space="preserve">" powinna zostać wymieniona jako wyjątek w raporcie głównym.</w:t>
            </w:r>
          </w:p>
        </w:tc>
        <w:tc>
          <w:tcPr>
            <w:tcW w:w="3272" w:type="dxa"/>
            <w:shd w:val="clear" w:color="auto" w:fill="auto"/>
          </w:tcPr>
          <w:p w:rsidRPr="00677A58" w:rsidR="00C048D0" w:rsidP="00295586">
            <w:pPr>
              <w:pStyle w:val="Corpsdutexte1"/>
              <w:shd w:val="clear" w:color="auto" w:fill="auto"/>
              <w:spacing w:after="120" w:line="230" w:lineRule="exact"/>
              <w:ind w:firstLine="0"/>
              <w:jc w:val="both"/>
              <w:rPr>
                <w:rStyle w:val="Corpsdutexte"/>
                <w:color w:val="000000"/>
                <w:lang w:eastAsia="en-US"/>
              </w:rPr>
            </w:pPr>
          </w:p>
        </w:tc>
      </w:tr>
      <w:tr w:rsidTr="00C321B9">
        <w:tblPrEx>
          <w:tblW w:w="0" w:type="auto"/>
          <w:tblLook w:val="04A0"/>
        </w:tblPrEx>
        <w:tc>
          <w:tcPr>
            <w:tcW w:w="11731" w:type="dxa"/>
            <w:gridSpan w:val="2"/>
            <w:shd w:val="clear" w:color="auto" w:fill="auto"/>
          </w:tcPr>
          <w:p w:rsidRPr="00EC45CC" w:rsidR="00C41189" w:rsidP="00295586">
            <w:pPr>
              <w:pStyle w:val="Corpsdutexte310"/>
              <w:shd w:val="clear" w:color="auto" w:fill="auto"/>
              <w:spacing w:before="0" w:after="70"/>
              <w:ind w:end="460" w:firstLine="0"/>
              <w:rPr>
                <w:rStyle w:val="Corpsdutexte"/>
                <w:b/>
                <w:color w:val="000000"/>
                <w:lang w:val="sl-SI" w:eastAsia="sl-SI"/>
              </w:rPr>
            </w:pPr>
          </w:p>
        </w:tc>
        <w:tc>
          <w:tcPr>
            <w:tcW w:w="3272" w:type="dxa"/>
          </w:tcPr>
          <w:p w:rsidR="00C41189" w:rsidP="001B1E84">
            <w:pPr>
              <w:rPr>
                <w:b/>
                <w:sz w:val="19"/>
                <w:szCs w:val="19"/>
                <w:lang w:val="en-GB"/>
              </w:rPr>
            </w:pPr>
          </w:p>
        </w:tc>
      </w:tr>
      <w:tr w:rsidTr="00C321B9">
        <w:tblPrEx>
          <w:tblW w:w="0" w:type="auto"/>
          <w:tblLook w:val="04A0"/>
        </w:tblPrEx>
        <w:trPr>
          <w:trHeight w:val="457"/>
        </w:trPr>
        <w:tc>
          <w:tcPr>
            <w:tcW w:w="11731" w:type="dxa"/>
            <w:gridSpan w:val="2"/>
            <w:shd w:val="clear" w:color="auto" w:fill="auto"/>
            <w:vAlign w:val="center"/>
          </w:tcPr>
          <w:p>
            <w:pPr>
              <w:rPr>
                <w:b/>
                <w:sz w:val="19"/>
                <w:szCs w:val="19"/>
                <w:lang w:val="en-GB"/>
              </w:rPr>
            </w:pPr>
            <w:r w:rsidRPr="00680B4C">
              <w:rPr>
                <w:b/>
                <w:sz w:val="19"/>
                <w:szCs w:val="19"/>
                <w:lang w:val="en-GB"/>
              </w:rPr>
              <w:t xml:space="preserve">Koszty </w:t>
            </w:r>
            <w:r>
              <w:rPr>
                <w:b/>
                <w:sz w:val="19"/>
                <w:szCs w:val="19"/>
                <w:lang w:val="en-GB"/>
              </w:rPr>
              <w:t xml:space="preserve">pomocy zewnętrznej/podwykonawstwa</w:t>
            </w:r>
          </w:p>
        </w:tc>
        <w:tc>
          <w:tcPr>
            <w:tcW w:w="3272" w:type="dxa"/>
            <w:vAlign w:val="center"/>
          </w:tcPr>
          <w:p w:rsidR="00C41189" w:rsidP="0007581C">
            <w:pPr>
              <w:rPr>
                <w:b/>
                <w:sz w:val="19"/>
                <w:szCs w:val="19"/>
                <w:lang w:val="en-GB"/>
              </w:rPr>
            </w:pPr>
          </w:p>
        </w:tc>
      </w:tr>
      <w:tr w:rsidTr="00C321B9">
        <w:tblPrEx>
          <w:tblW w:w="0" w:type="auto"/>
          <w:tblLook w:val="04A0"/>
        </w:tblPrEx>
        <w:tc>
          <w:tcPr>
            <w:tcW w:w="5051" w:type="dxa"/>
            <w:shd w:val="clear" w:color="auto" w:fill="auto"/>
          </w:tcPr>
          <w:p>
            <w:pPr>
              <w:spacing w:line="226" w:lineRule="exact"/>
              <w:jc w:val="both"/>
              <w:rPr>
                <w:sz w:val="19"/>
                <w:szCs w:val="19"/>
                <w:shd w:val="clear" w:color="auto" w:fill="FFFFFF"/>
                <w:lang w:val="en-GB"/>
              </w:rPr>
            </w:pPr>
            <w:r>
              <w:rPr>
                <w:sz w:val="19"/>
                <w:szCs w:val="19"/>
                <w:shd w:val="clear" w:color="auto" w:fill="FFFFFF"/>
                <w:lang w:val="sl-SI" w:eastAsia="sl-SI"/>
              </w:rPr>
              <w:t xml:space="preserve">16</w:t>
            </w:r>
            <w:r w:rsidRPr="00462E4D">
              <w:rPr>
                <w:sz w:val="19"/>
                <w:szCs w:val="19"/>
                <w:shd w:val="clear" w:color="auto" w:fill="FFFFFF"/>
                <w:lang w:val="sl-SI" w:eastAsia="sl-SI"/>
              </w:rPr>
              <w:t xml:space="preserve">. </w:t>
            </w:r>
            <w:r>
              <w:rPr>
                <w:sz w:val="19"/>
                <w:szCs w:val="19"/>
                <w:shd w:val="clear" w:color="auto" w:fill="FFFFFF"/>
                <w:lang w:val="en-GB"/>
              </w:rPr>
              <w:t xml:space="preserve">Audytor </w:t>
            </w:r>
            <w:r w:rsidR="00B60709">
              <w:rPr>
                <w:sz w:val="19"/>
                <w:szCs w:val="19"/>
                <w:shd w:val="clear" w:color="auto" w:fill="FFFFFF"/>
                <w:lang w:val="en-GB"/>
              </w:rPr>
              <w:t xml:space="preserve">weryfikuje</w:t>
            </w:r>
            <w:r w:rsidRPr="00462E4D">
              <w:rPr>
                <w:sz w:val="19"/>
                <w:szCs w:val="19"/>
                <w:shd w:val="clear" w:color="auto" w:fill="FFFFFF"/>
                <w:lang w:val="en-GB"/>
              </w:rPr>
              <w:t xml:space="preserve">, czy "</w:t>
            </w:r>
            <w:r w:rsidRPr="00462E4D">
              <w:rPr>
                <w:sz w:val="19"/>
                <w:szCs w:val="19"/>
                <w:shd w:val="clear" w:color="auto" w:fill="FFFFFF"/>
                <w:lang w:val="en-GB"/>
              </w:rPr>
              <w:t xml:space="preserve">koszty </w:t>
            </w:r>
            <w:r>
              <w:rPr>
                <w:sz w:val="19"/>
                <w:szCs w:val="19"/>
                <w:shd w:val="clear" w:color="auto" w:fill="FFFFFF"/>
                <w:lang w:val="en-GB"/>
              </w:rPr>
              <w:t xml:space="preserve">pomocy zewnętrznej/podwykonawstwa</w:t>
            </w:r>
            <w:r w:rsidRPr="00462E4D">
              <w:rPr>
                <w:sz w:val="19"/>
                <w:szCs w:val="19"/>
                <w:shd w:val="clear" w:color="auto" w:fill="FFFFFF"/>
                <w:lang w:val="en-GB"/>
              </w:rPr>
              <w:t xml:space="preserve">" są kwalifikowalne, </w:t>
            </w:r>
            <w:r>
              <w:rPr>
                <w:sz w:val="19"/>
                <w:szCs w:val="19"/>
                <w:shd w:val="clear" w:color="auto" w:fill="FFFFFF"/>
                <w:lang w:val="en-GB"/>
              </w:rPr>
              <w:t xml:space="preserve">czy są zgodne z art. II.</w:t>
            </w:r>
            <w:r w:rsidR="00B60709">
              <w:rPr>
                <w:sz w:val="19"/>
                <w:szCs w:val="19"/>
                <w:shd w:val="clear" w:color="auto" w:fill="FFFFFF"/>
                <w:lang w:val="en-GB"/>
              </w:rPr>
              <w:t xml:space="preserve">11 </w:t>
            </w:r>
            <w:r>
              <w:rPr>
                <w:sz w:val="19"/>
                <w:szCs w:val="19"/>
                <w:shd w:val="clear" w:color="auto" w:fill="FFFFFF"/>
                <w:lang w:val="en-GB"/>
              </w:rPr>
              <w:t xml:space="preserve">umowy o dofinansowanie, czy są </w:t>
            </w:r>
            <w:r w:rsidRPr="00462E4D">
              <w:rPr>
                <w:sz w:val="19"/>
                <w:szCs w:val="19"/>
                <w:shd w:val="clear" w:color="auto" w:fill="FFFFFF"/>
                <w:lang w:val="en-GB"/>
              </w:rPr>
              <w:t xml:space="preserve">prawidłowo </w:t>
            </w:r>
            <w:r w:rsidRPr="00462E4D">
              <w:rPr>
                <w:sz w:val="19"/>
                <w:szCs w:val="19"/>
                <w:shd w:val="clear" w:color="auto" w:fill="FFFFFF"/>
                <w:lang w:val="en-GB"/>
              </w:rPr>
              <w:t xml:space="preserve">zidentyfikowane i przypisane do projektu.</w:t>
            </w:r>
          </w:p>
          <w:p w:rsidRPr="00462E4D" w:rsidR="00C41189" w:rsidP="00462E4D">
            <w:pPr>
              <w:spacing w:line="226" w:lineRule="exact"/>
              <w:jc w:val="both"/>
              <w:rPr>
                <w:sz w:val="19"/>
                <w:szCs w:val="19"/>
                <w:shd w:val="clear" w:color="auto" w:fill="FFFFFF"/>
                <w:lang w:val="en-GB"/>
              </w:rPr>
            </w:pPr>
          </w:p>
          <w:p>
            <w:pPr>
              <w:spacing w:line="226" w:lineRule="exact"/>
              <w:jc w:val="both"/>
              <w:rPr>
                <w:sz w:val="19"/>
                <w:szCs w:val="19"/>
                <w:shd w:val="clear" w:color="auto" w:fill="FFFFFF"/>
                <w:lang w:val="en-GB"/>
              </w:rPr>
            </w:pPr>
            <w:r>
              <w:rPr>
                <w:sz w:val="19"/>
                <w:szCs w:val="19"/>
                <w:shd w:val="clear" w:color="auto" w:fill="FFFFFF"/>
                <w:lang w:val="en-GB"/>
              </w:rPr>
              <w:t xml:space="preserve">Audytor </w:t>
            </w:r>
            <w:r w:rsidR="00B60709">
              <w:rPr>
                <w:sz w:val="19"/>
                <w:szCs w:val="19"/>
                <w:shd w:val="clear" w:color="auto" w:fill="FFFFFF"/>
                <w:lang w:val="en-GB"/>
              </w:rPr>
              <w:t xml:space="preserve">zweryfikuje</w:t>
            </w:r>
            <w:r w:rsidRPr="00462E4D">
              <w:rPr>
                <w:sz w:val="19"/>
                <w:szCs w:val="19"/>
                <w:shd w:val="clear" w:color="auto" w:fill="FFFFFF"/>
                <w:lang w:val="en-GB"/>
              </w:rPr>
              <w:t xml:space="preserve">, czy </w:t>
            </w:r>
            <w:r w:rsidRPr="00462E4D">
              <w:rPr>
                <w:sz w:val="19"/>
                <w:szCs w:val="19"/>
                <w:shd w:val="clear" w:color="auto" w:fill="FFFFFF"/>
                <w:lang w:val="en-GB"/>
              </w:rPr>
              <w:t xml:space="preserve">zasady </w:t>
            </w:r>
            <w:r w:rsidRPr="00462E4D">
              <w:rPr>
                <w:sz w:val="19"/>
                <w:szCs w:val="19"/>
                <w:shd w:val="clear" w:color="auto" w:fill="FFFFFF"/>
                <w:lang w:val="en-GB"/>
              </w:rPr>
              <w:t xml:space="preserve">udzielania </w:t>
            </w:r>
            <w:r w:rsidR="00B60709">
              <w:rPr>
                <w:sz w:val="19"/>
                <w:szCs w:val="19"/>
                <w:shd w:val="clear" w:color="auto" w:fill="FFFFFF"/>
                <w:lang w:val="en-GB"/>
              </w:rPr>
              <w:t xml:space="preserve">zamówień </w:t>
            </w:r>
            <w:r w:rsidRPr="00462E4D">
              <w:rPr>
                <w:sz w:val="19"/>
                <w:szCs w:val="19"/>
                <w:shd w:val="clear" w:color="auto" w:fill="FFFFFF"/>
                <w:lang w:val="en-GB"/>
              </w:rPr>
              <w:t xml:space="preserve">(zob. pkt 7 powyżej) w odniesieniu do pozycji ujętych w pozycji "</w:t>
            </w:r>
            <w:r>
              <w:rPr>
                <w:sz w:val="19"/>
                <w:szCs w:val="19"/>
                <w:shd w:val="clear" w:color="auto" w:fill="FFFFFF"/>
                <w:lang w:val="en-GB"/>
              </w:rPr>
              <w:t xml:space="preserve">pomoc </w:t>
            </w:r>
            <w:r w:rsidRPr="00462E4D">
              <w:rPr>
                <w:sz w:val="19"/>
                <w:szCs w:val="19"/>
                <w:shd w:val="clear" w:color="auto" w:fill="FFFFFF"/>
                <w:lang w:val="en-GB"/>
              </w:rPr>
              <w:t xml:space="preserve">zewnętrzna/koszty</w:t>
            </w:r>
            <w:r>
              <w:rPr>
                <w:sz w:val="19"/>
                <w:szCs w:val="19"/>
                <w:shd w:val="clear" w:color="auto" w:fill="FFFFFF"/>
                <w:lang w:val="en-GB"/>
              </w:rPr>
              <w:t xml:space="preserve"> podwykonawstwa</w:t>
            </w:r>
            <w:r w:rsidRPr="00462E4D">
              <w:rPr>
                <w:sz w:val="19"/>
                <w:szCs w:val="19"/>
                <w:shd w:val="clear" w:color="auto" w:fill="FFFFFF"/>
                <w:lang w:val="en-GB"/>
              </w:rPr>
              <w:t xml:space="preserve">" były prawidłowo przestrzegane </w:t>
            </w:r>
            <w:r>
              <w:rPr>
                <w:sz w:val="19"/>
                <w:szCs w:val="19"/>
                <w:shd w:val="clear" w:color="auto" w:fill="FFFFFF"/>
                <w:lang w:val="en-GB"/>
              </w:rPr>
              <w:t xml:space="preserve">i czy umowy podwykonawstwa nie zostały udzielone innym beneficjentom lub podmiotom powiązanym.</w:t>
            </w:r>
          </w:p>
          <w:p w:rsidR="00C41189" w:rsidP="00462E4D">
            <w:pPr>
              <w:spacing w:line="226" w:lineRule="exact"/>
              <w:jc w:val="both"/>
              <w:rPr>
                <w:sz w:val="19"/>
                <w:szCs w:val="19"/>
                <w:shd w:val="clear" w:color="auto" w:fill="FFFFFF"/>
                <w:lang w:val="en-GB"/>
              </w:rPr>
            </w:pPr>
          </w:p>
          <w:p>
            <w:pPr>
              <w:spacing w:line="226" w:lineRule="exact"/>
              <w:jc w:val="both"/>
              <w:rPr>
                <w:sz w:val="19"/>
                <w:szCs w:val="19"/>
                <w:shd w:val="clear" w:color="auto" w:fill="FFFFFF"/>
                <w:lang w:val="en-GB"/>
              </w:rPr>
            </w:pPr>
            <w:r>
              <w:rPr>
                <w:sz w:val="19"/>
                <w:szCs w:val="19"/>
                <w:shd w:val="clear" w:color="auto" w:fill="FFFFFF"/>
                <w:lang w:val="en-GB"/>
              </w:rPr>
              <w:t xml:space="preserve">Audytor </w:t>
            </w:r>
            <w:r w:rsidR="00B60709">
              <w:rPr>
                <w:sz w:val="19"/>
                <w:szCs w:val="19"/>
                <w:shd w:val="clear" w:color="auto" w:fill="FFFFFF"/>
                <w:lang w:val="en-GB"/>
              </w:rPr>
              <w:t xml:space="preserve">zweryfikuje</w:t>
            </w:r>
            <w:r>
              <w:rPr>
                <w:sz w:val="19"/>
                <w:szCs w:val="19"/>
                <w:shd w:val="clear" w:color="auto" w:fill="FFFFFF"/>
                <w:lang w:val="en-GB"/>
              </w:rPr>
              <w:t xml:space="preserve">, </w:t>
            </w:r>
            <w:r w:rsidR="00B47F67">
              <w:rPr>
                <w:sz w:val="19"/>
                <w:szCs w:val="19"/>
                <w:shd w:val="clear" w:color="auto" w:fill="FFFFFF"/>
                <w:lang w:val="en-GB"/>
              </w:rPr>
              <w:t xml:space="preserve">czy istnieją podpisane umowy między </w:t>
            </w:r>
            <w:r>
              <w:rPr>
                <w:sz w:val="19"/>
                <w:szCs w:val="19"/>
                <w:shd w:val="clear" w:color="auto" w:fill="FFFFFF"/>
                <w:lang w:val="en-GB"/>
              </w:rPr>
              <w:t xml:space="preserve">Beneficjentem a podwykonawcą oraz czy istnieją dowody na to, że usługi zostały faktycznie wykonane.</w:t>
            </w:r>
          </w:p>
          <w:p w:rsidR="00C75ACE" w:rsidP="00462E4D">
            <w:pPr>
              <w:spacing w:line="226" w:lineRule="exact"/>
              <w:jc w:val="both"/>
              <w:rPr>
                <w:sz w:val="19"/>
                <w:szCs w:val="19"/>
                <w:shd w:val="clear" w:color="auto" w:fill="FFFFFF"/>
                <w:lang w:val="en-GB"/>
              </w:rPr>
            </w:pPr>
          </w:p>
          <w:p>
            <w:pPr>
              <w:pStyle w:val="Corpsdutexte1"/>
              <w:shd w:val="clear" w:color="auto" w:fill="auto"/>
              <w:spacing w:after="0" w:line="230" w:lineRule="exact"/>
              <w:ind w:firstLine="0"/>
              <w:jc w:val="both"/>
              <w:rPr>
                <w:rStyle w:val="Corpsdutexte"/>
                <w:b/>
                <w:color w:val="000000"/>
                <w:lang w:eastAsia="en-US"/>
              </w:rPr>
            </w:pPr>
            <w:r w:rsidRPr="00856538">
              <w:rPr>
                <w:rStyle w:val="Corpsdutexte"/>
                <w:b/>
                <w:color w:val="000000"/>
                <w:lang w:eastAsia="en-US"/>
              </w:rPr>
              <w:t xml:space="preserve">Audytor sprawdzi </w:t>
            </w:r>
            <w:r w:rsidRPr="00856538">
              <w:rPr>
                <w:rStyle w:val="Corpsdutexte"/>
                <w:b/>
                <w:color w:val="000000"/>
                <w:lang w:eastAsia="en-US"/>
              </w:rPr>
              <w:t xml:space="preserve">koszty </w:t>
            </w:r>
            <w:r>
              <w:rPr>
                <w:rStyle w:val="Corpsdutexte"/>
                <w:b/>
                <w:color w:val="000000"/>
                <w:lang w:eastAsia="en-US"/>
              </w:rPr>
              <w:t xml:space="preserve">pomocy zewnętrznej/podwykonawstwa </w:t>
            </w:r>
            <w:r w:rsidRPr="00856538">
              <w:rPr>
                <w:rStyle w:val="Corpsdutexte"/>
                <w:b/>
                <w:color w:val="000000"/>
                <w:lang w:eastAsia="en-US"/>
              </w:rPr>
              <w:t xml:space="preserve">na podstawie następującego przykładu:</w:t>
            </w:r>
          </w:p>
          <w:p w:rsidRPr="006A6886" w:rsidR="00C75ACE" w:rsidP="00462E4D">
            <w:pPr>
              <w:spacing w:line="226" w:lineRule="exact"/>
              <w:jc w:val="both"/>
              <w:rPr>
                <w:sz w:val="19"/>
                <w:szCs w:val="19"/>
                <w:shd w:val="clear" w:color="auto" w:fill="FFFFFF"/>
              </w:rPr>
            </w:pPr>
          </w:p>
          <w:p w:rsidRPr="00462E4D" w:rsidR="00C41189" w:rsidP="00462E4D">
            <w:pPr>
              <w:spacing w:line="226" w:lineRule="exact"/>
              <w:jc w:val="both"/>
              <w:rPr>
                <w:sz w:val="19"/>
                <w:szCs w:val="19"/>
                <w:shd w:val="clear" w:color="auto" w:fill="FFFFFF"/>
                <w:lang w:val="en-GB"/>
              </w:rPr>
            </w:pPr>
          </w:p>
          <w:p>
            <w:pPr>
              <w:spacing w:line="226" w:lineRule="exact"/>
              <w:jc w:val="both"/>
              <w:rPr>
                <w:sz w:val="19"/>
                <w:szCs w:val="19"/>
                <w:shd w:val="clear" w:color="auto" w:fill="FFFFFF"/>
                <w:lang w:val="en-GB"/>
              </w:rPr>
            </w:pPr>
            <w:r w:rsidRPr="00462E4D">
              <w:rPr>
                <w:sz w:val="19"/>
                <w:szCs w:val="19"/>
                <w:shd w:val="clear" w:color="auto" w:fill="FFFFFF"/>
                <w:lang w:val="en-GB"/>
              </w:rPr>
              <w:t xml:space="preserve">Pełne pokrycie, jeśli mniej niż </w:t>
            </w:r>
            <w:r w:rsidRPr="00462E4D">
              <w:rPr>
                <w:sz w:val="19"/>
                <w:szCs w:val="19"/>
                <w:shd w:val="clear" w:color="auto" w:fill="FFFFFF"/>
                <w:lang w:val="sl-SI" w:eastAsia="sl-SI"/>
              </w:rPr>
              <w:t xml:space="preserve">10 </w:t>
            </w:r>
            <w:r w:rsidRPr="00462E4D">
              <w:rPr>
                <w:sz w:val="19"/>
                <w:szCs w:val="19"/>
                <w:shd w:val="clear" w:color="auto" w:fill="FFFFFF"/>
                <w:lang w:val="en-GB"/>
              </w:rPr>
              <w:t xml:space="preserve">przedmiotów, w przeciwnym razie próbka minimum </w:t>
            </w:r>
            <w:r w:rsidRPr="00462E4D">
              <w:rPr>
                <w:sz w:val="19"/>
                <w:szCs w:val="19"/>
                <w:shd w:val="clear" w:color="auto" w:fill="FFFFFF"/>
                <w:lang w:val="sl-SI" w:eastAsia="sl-SI"/>
              </w:rPr>
              <w:t xml:space="preserve">10 </w:t>
            </w:r>
            <w:r w:rsidRPr="00462E4D">
              <w:rPr>
                <w:sz w:val="19"/>
                <w:szCs w:val="19"/>
                <w:shd w:val="clear" w:color="auto" w:fill="FFFFFF"/>
                <w:lang w:val="en-GB"/>
              </w:rPr>
              <w:t xml:space="preserve">lub </w:t>
            </w:r>
            <w:r w:rsidRPr="00462E4D">
              <w:rPr>
                <w:sz w:val="19"/>
                <w:szCs w:val="19"/>
                <w:shd w:val="clear" w:color="auto" w:fill="FFFFFF"/>
                <w:lang w:val="sl-SI" w:eastAsia="sl-SI"/>
              </w:rPr>
              <w:t xml:space="preserve">10% </w:t>
            </w:r>
            <w:r w:rsidRPr="00462E4D">
              <w:rPr>
                <w:sz w:val="19"/>
                <w:szCs w:val="19"/>
                <w:shd w:val="clear" w:color="auto" w:fill="FFFFFF"/>
                <w:lang w:val="en-GB"/>
              </w:rPr>
              <w:t xml:space="preserve">przedmiotów, w zależności od tego, która wartość jest większa.</w:t>
            </w:r>
          </w:p>
          <w:p w:rsidR="00C41189" w:rsidP="00462E4D">
            <w:pPr>
              <w:pStyle w:val="Corpsdutexte310"/>
              <w:shd w:val="clear" w:color="auto" w:fill="auto"/>
              <w:spacing w:before="0" w:after="70"/>
              <w:ind w:end="460" w:firstLine="0"/>
              <w:rPr>
                <w:lang w:val="en-GB"/>
              </w:rPr>
            </w:pPr>
          </w:p>
          <w:p w:rsidRPr="00652BFC" w:rsidR="00C35B1D" w:rsidP="00462E4D">
            <w:pPr>
              <w:pStyle w:val="Corpsdutexte310"/>
              <w:shd w:val="clear" w:color="auto" w:fill="auto"/>
              <w:spacing w:before="0" w:after="70"/>
              <w:ind w:end="460" w:firstLine="0"/>
              <w:rPr>
                <w:lang w:val="en-GB"/>
              </w:rPr>
            </w:pPr>
          </w:p>
        </w:tc>
        <w:tc>
          <w:tcPr>
            <w:tcW w:w="6680" w:type="dxa"/>
            <w:shd w:val="clear" w:color="auto" w:fill="auto"/>
          </w:tcPr>
          <w:p>
            <w:pPr>
              <w:pStyle w:val="Corpsdutexte1"/>
              <w:shd w:val="clear" w:color="auto" w:fill="auto"/>
              <w:spacing w:after="120" w:line="230" w:lineRule="exact"/>
              <w:ind w:firstLine="0"/>
              <w:jc w:val="both"/>
              <w:rPr>
                <w:rStyle w:val="Corpsdutexte"/>
                <w:color w:val="000000"/>
                <w:lang w:eastAsia="en-US"/>
              </w:rPr>
            </w:pPr>
            <w:r w:rsidR="006A6886">
              <w:rPr>
                <w:rStyle w:val="Corpsdutexte"/>
                <w:color w:val="000000"/>
                <w:lang w:eastAsia="en-US"/>
              </w:rPr>
              <w:t xml:space="preserve">16. </w:t>
            </w:r>
            <w:r w:rsidRPr="00677A58">
              <w:rPr>
                <w:rStyle w:val="Corpsdutexte"/>
                <w:color w:val="000000"/>
                <w:lang w:eastAsia="en-US"/>
              </w:rPr>
              <w:t xml:space="preserve">Audytor prześledził </w:t>
            </w:r>
            <w:r>
              <w:rPr>
                <w:rStyle w:val="Corpsdutexte"/>
                <w:color w:val="000000"/>
                <w:lang w:eastAsia="en-US"/>
              </w:rPr>
              <w:t xml:space="preserve">"</w:t>
            </w:r>
            <w:r w:rsidRPr="00677A58">
              <w:rPr>
                <w:rStyle w:val="Corpsdutexte"/>
                <w:color w:val="000000"/>
                <w:lang w:eastAsia="en-US"/>
              </w:rPr>
              <w:t xml:space="preserve">koszty </w:t>
            </w:r>
            <w:r>
              <w:rPr>
                <w:rStyle w:val="Corpsdutexte"/>
                <w:color w:val="000000"/>
                <w:lang w:eastAsia="en-US"/>
              </w:rPr>
              <w:t xml:space="preserve">pomocy zewnętrznej/podwykonawstwa</w:t>
            </w:r>
            <w:r>
              <w:rPr>
                <w:rStyle w:val="Corpsdutexte"/>
                <w:color w:val="000000"/>
                <w:lang w:eastAsia="en-US"/>
              </w:rPr>
              <w:t xml:space="preserve">", </w:t>
            </w:r>
            <w:r w:rsidRPr="00677A58">
              <w:rPr>
                <w:rStyle w:val="Corpsdutexte"/>
                <w:color w:val="000000"/>
                <w:lang w:eastAsia="en-US"/>
              </w:rPr>
              <w:t xml:space="preserve">którymi obciążono </w:t>
            </w:r>
            <w:r w:rsidRPr="00677A58">
              <w:rPr>
                <w:rStyle w:val="Corpsdutexte"/>
                <w:color w:val="000000"/>
                <w:lang w:eastAsia="en-US"/>
              </w:rPr>
              <w:t xml:space="preserve">projekt, pod kątem zapisów księgowych i faktur leżących u ich podstaw. </w:t>
            </w:r>
          </w:p>
          <w:p>
            <w:pPr>
              <w:pStyle w:val="Corpsdutexte1"/>
              <w:shd w:val="clear" w:color="auto" w:fill="auto"/>
              <w:spacing w:after="120" w:line="230" w:lineRule="exact"/>
              <w:ind w:firstLine="0"/>
              <w:jc w:val="both"/>
              <w:rPr>
                <w:rStyle w:val="Corpsdutexte"/>
                <w:color w:val="000000"/>
                <w:lang w:eastAsia="en-US"/>
              </w:rPr>
            </w:pPr>
            <w:r>
              <w:rPr>
                <w:rStyle w:val="Corpsdutexte"/>
                <w:color w:val="000000"/>
                <w:lang w:eastAsia="en-US"/>
              </w:rPr>
              <w:t xml:space="preserve">Audytor sprawdził, że :</w:t>
            </w:r>
          </w:p>
          <w:p>
            <w:pPr>
              <w:pStyle w:val="Corpsdutexte1"/>
              <w:shd w:val="clear" w:color="auto" w:fill="auto"/>
              <w:spacing w:after="120" w:line="230" w:lineRule="exact"/>
              <w:ind w:firstLine="0"/>
              <w:jc w:val="both"/>
              <w:rPr>
                <w:rStyle w:val="Corpsdutexte"/>
                <w:color w:val="000000"/>
                <w:lang w:eastAsia="en-US"/>
              </w:rPr>
            </w:pPr>
            <w:r>
              <w:rPr>
                <w:rStyle w:val="Corpsdutexte"/>
                <w:color w:val="000000"/>
                <w:lang w:eastAsia="en-US"/>
              </w:rPr>
              <w:t xml:space="preserve">- podwykonawstwo było zgodne z art. II.</w:t>
            </w:r>
            <w:r w:rsidR="00C35B1D">
              <w:rPr>
                <w:rStyle w:val="Corpsdutexte"/>
                <w:color w:val="000000"/>
                <w:lang w:eastAsia="en-US"/>
              </w:rPr>
              <w:t xml:space="preserve">11 </w:t>
            </w:r>
            <w:r>
              <w:rPr>
                <w:rStyle w:val="Corpsdutexte"/>
                <w:color w:val="000000"/>
                <w:lang w:eastAsia="en-US"/>
              </w:rPr>
              <w:t xml:space="preserve">umowy o udzielenie dotacji</w:t>
            </w:r>
          </w:p>
          <w:p>
            <w:pPr>
              <w:pStyle w:val="Corpsdutexte1"/>
              <w:shd w:val="clear" w:color="auto" w:fill="auto"/>
              <w:spacing w:after="120" w:line="230" w:lineRule="exact"/>
              <w:ind w:firstLine="0"/>
              <w:jc w:val="both"/>
              <w:rPr>
                <w:rStyle w:val="Corpsdutexte"/>
                <w:color w:val="000000"/>
                <w:lang w:eastAsia="en-US"/>
              </w:rPr>
            </w:pPr>
            <w:r w:rsidRPr="00677A58">
              <w:rPr>
                <w:rStyle w:val="Corpsdutexte"/>
                <w:color w:val="000000"/>
                <w:lang w:eastAsia="en-US"/>
              </w:rPr>
              <w:t xml:space="preserve">- Beneficjent udokumentował powiązanie z </w:t>
            </w:r>
            <w:r>
              <w:rPr>
                <w:rStyle w:val="Corpsdutexte"/>
                <w:color w:val="000000"/>
                <w:lang w:eastAsia="en-US"/>
              </w:rPr>
              <w:t xml:space="preserve">projektem </w:t>
            </w:r>
            <w:r w:rsidRPr="00677A58">
              <w:rPr>
                <w:rStyle w:val="Corpsdutexte"/>
                <w:color w:val="000000"/>
                <w:lang w:eastAsia="en-US"/>
              </w:rPr>
              <w:t xml:space="preserve">na fakturze i w </w:t>
            </w:r>
            <w:r w:rsidRPr="00677A58">
              <w:rPr>
                <w:rStyle w:val="Corpsdutexte"/>
                <w:color w:val="000000"/>
                <w:lang w:eastAsia="en-US"/>
              </w:rPr>
              <w:t xml:space="preserve">dokumentacji zakupu oraz, w </w:t>
            </w:r>
            <w:r>
              <w:rPr>
                <w:rStyle w:val="Corpsdutexte"/>
                <w:color w:val="000000"/>
                <w:lang w:eastAsia="en-US"/>
              </w:rPr>
              <w:t xml:space="preserve">stosownych przypadkach, w księgowości projektu</w:t>
            </w:r>
          </w:p>
          <w:p>
            <w:pPr>
              <w:pStyle w:val="Corpsdutexte1"/>
              <w:shd w:val="clear" w:color="auto" w:fill="auto"/>
              <w:spacing w:after="120" w:line="230" w:lineRule="exact"/>
              <w:ind w:firstLine="0"/>
              <w:jc w:val="both"/>
              <w:rPr>
                <w:rStyle w:val="Corpsdutexte"/>
                <w:color w:val="000000"/>
                <w:lang w:eastAsia="en-US"/>
              </w:rPr>
            </w:pPr>
            <w:r>
              <w:rPr>
                <w:rStyle w:val="Corpsdutexte"/>
                <w:color w:val="000000"/>
                <w:lang w:eastAsia="en-US"/>
              </w:rPr>
              <w:t xml:space="preserve">- zadeklarowane koszty pomocy zewnętrznej/podwykonawstwa były kwalifikowalne</w:t>
            </w:r>
          </w:p>
          <w:p>
            <w:pPr>
              <w:pStyle w:val="Corpsdutexte1"/>
              <w:shd w:val="clear" w:color="auto" w:fill="auto"/>
              <w:spacing w:after="120" w:line="230" w:lineRule="exact"/>
              <w:ind w:firstLine="0"/>
              <w:jc w:val="both"/>
              <w:rPr>
                <w:rStyle w:val="Corpsdutexte"/>
                <w:color w:val="000000"/>
                <w:lang w:eastAsia="en-US"/>
              </w:rPr>
            </w:pPr>
            <w:r>
              <w:rPr>
                <w:rStyle w:val="Corpsdutexte"/>
                <w:color w:val="000000"/>
                <w:lang w:eastAsia="en-US"/>
              </w:rPr>
              <w:t xml:space="preserve">- wnioskowane koszty pomocy zewnętrznej </w:t>
            </w:r>
            <w:r w:rsidRPr="00CD4F19">
              <w:rPr>
                <w:rStyle w:val="Corpsdutexte"/>
                <w:color w:val="000000"/>
                <w:lang w:eastAsia="en-US"/>
              </w:rPr>
              <w:t xml:space="preserve">zostały pozyskane zgodnie z zasadami udzielania zamówień</w:t>
            </w:r>
          </w:p>
          <w:p>
            <w:pPr>
              <w:pStyle w:val="Corpsdutexte1"/>
              <w:shd w:val="clear" w:color="auto" w:fill="auto"/>
              <w:spacing w:after="120" w:line="230" w:lineRule="exact"/>
              <w:ind w:firstLine="0"/>
              <w:jc w:val="both"/>
              <w:rPr>
                <w:rStyle w:val="Corpsdutexte"/>
                <w:color w:val="000000"/>
                <w:lang w:eastAsia="en-US"/>
              </w:rPr>
            </w:pPr>
            <w:r>
              <w:rPr>
                <w:rStyle w:val="Corpsdutexte"/>
                <w:color w:val="000000"/>
                <w:lang w:eastAsia="en-US"/>
              </w:rPr>
              <w:t xml:space="preserve">- istniały umowy podwykonawstwa, a usługi nie były zlecane innym beneficjentom lub podmiotom powiązanym.</w:t>
            </w:r>
          </w:p>
          <w:p>
            <w:pPr>
              <w:pStyle w:val="Corpsdutexte310"/>
              <w:shd w:val="clear" w:color="auto" w:fill="auto"/>
              <w:spacing w:before="0" w:after="70"/>
              <w:ind w:end="460" w:firstLine="0"/>
              <w:rPr>
                <w:b/>
                <w:lang w:val="en-GB"/>
              </w:rPr>
            </w:pPr>
            <w:r>
              <w:rPr>
                <w:rStyle w:val="Corpsdutexte2"/>
                <w:bCs w:val="0"/>
              </w:rPr>
              <w:t xml:space="preserve">Jeśli </w:t>
            </w:r>
            <w:r w:rsidRPr="00E540D9">
              <w:rPr>
                <w:rStyle w:val="Corpsdutexte2"/>
                <w:bCs w:val="0"/>
              </w:rPr>
              <w:t xml:space="preserve">audytor nie otrzyma </w:t>
            </w:r>
            <w:r>
              <w:rPr>
                <w:rStyle w:val="Corpsdutexte2"/>
                <w:bCs w:val="0"/>
              </w:rPr>
              <w:t xml:space="preserve">wymaganych </w:t>
            </w:r>
            <w:r w:rsidRPr="00E540D9">
              <w:rPr>
                <w:rStyle w:val="Corpsdutexte2"/>
                <w:bCs w:val="0"/>
              </w:rPr>
              <w:t xml:space="preserve">dowodów, kwota </w:t>
            </w:r>
            <w:r>
              <w:rPr>
                <w:rStyle w:val="Corpsdutexte2"/>
                <w:bCs w:val="0"/>
              </w:rPr>
              <w:t xml:space="preserve">"pomocy </w:t>
            </w:r>
            <w:r>
              <w:rPr>
                <w:rStyle w:val="Corpsdutexte2"/>
                <w:bCs w:val="0"/>
              </w:rPr>
              <w:t xml:space="preserve">zewnętrznej/kosztów</w:t>
            </w:r>
            <w:r>
              <w:rPr>
                <w:rStyle w:val="Corpsdutexte2"/>
                <w:bCs w:val="0"/>
              </w:rPr>
              <w:t xml:space="preserve"> podwykonawstwa</w:t>
            </w:r>
            <w:r>
              <w:rPr>
                <w:rStyle w:val="Corpsdutexte2"/>
                <w:bCs w:val="0"/>
              </w:rPr>
              <w:t xml:space="preserve">" </w:t>
            </w:r>
            <w:r w:rsidRPr="00E540D9">
              <w:rPr>
                <w:rStyle w:val="Corpsdutexte2"/>
                <w:bCs w:val="0"/>
              </w:rPr>
              <w:t xml:space="preserve">powinna zostać wymieniona jako wyjątek </w:t>
            </w:r>
            <w:r w:rsidRPr="00E540D9">
              <w:rPr>
                <w:rStyle w:val="Corpsdutexte2"/>
                <w:bCs w:val="0"/>
              </w:rPr>
              <w:t xml:space="preserve">w sprawozdaniu głównym.</w:t>
            </w:r>
          </w:p>
        </w:tc>
        <w:tc>
          <w:tcPr>
            <w:tcW w:w="3272" w:type="dxa"/>
          </w:tcPr>
          <w:p w:rsidRPr="00677A58" w:rsidR="0007581C" w:rsidP="001B1E84">
            <w:pPr>
              <w:pStyle w:val="Corpsdutexte1"/>
              <w:shd w:val="clear" w:color="auto" w:fill="auto"/>
              <w:spacing w:after="120" w:line="230" w:lineRule="exact"/>
              <w:ind w:firstLine="0"/>
              <w:jc w:val="both"/>
              <w:rPr>
                <w:rStyle w:val="Corpsdutexte"/>
                <w:color w:val="000000"/>
                <w:lang w:eastAsia="en-US"/>
              </w:rPr>
            </w:pPr>
          </w:p>
        </w:tc>
      </w:tr>
      <w:tr w:rsidTr="00C321B9">
        <w:tblPrEx>
          <w:tblW w:w="0" w:type="auto"/>
          <w:tblLook w:val="04A0"/>
        </w:tblPrEx>
        <w:tc>
          <w:tcPr>
            <w:tcW w:w="15003" w:type="dxa"/>
            <w:gridSpan w:val="3"/>
            <w:shd w:val="clear" w:color="auto" w:fill="auto"/>
          </w:tcPr>
          <w:p>
            <w:pPr>
              <w:pStyle w:val="Corpsdutexte1"/>
              <w:shd w:val="clear" w:color="auto" w:fill="auto"/>
              <w:spacing w:after="120" w:line="230" w:lineRule="exact"/>
              <w:ind w:firstLine="0"/>
              <w:jc w:val="both"/>
              <w:rPr>
                <w:rStyle w:val="Corpsdutexte"/>
                <w:color w:val="000000"/>
                <w:lang w:eastAsia="en-US"/>
              </w:rPr>
            </w:pPr>
            <w:r>
              <w:rPr>
                <w:b/>
                <w:lang w:val="en-GB"/>
              </w:rPr>
              <w:t xml:space="preserve">Zakup lub długoterminowa dzierżawa gruntów lub jednorazowe odszkodowania za prawa do użytkowania gruntów</w:t>
            </w:r>
          </w:p>
        </w:tc>
      </w:tr>
      <w:tr w:rsidTr="00C321B9">
        <w:tblPrEx>
          <w:tblW w:w="0" w:type="auto"/>
          <w:tblLook w:val="04A0"/>
        </w:tblPrEx>
        <w:tc>
          <w:tcPr>
            <w:tcW w:w="5051" w:type="dxa"/>
            <w:shd w:val="clear" w:color="auto" w:fill="auto"/>
          </w:tcPr>
          <w:p>
            <w:pPr>
              <w:spacing w:line="226" w:lineRule="exact"/>
              <w:jc w:val="both"/>
              <w:rPr>
                <w:sz w:val="19"/>
                <w:szCs w:val="19"/>
                <w:shd w:val="clear" w:color="auto" w:fill="FFFFFF"/>
                <w:lang w:val="en-GB"/>
              </w:rPr>
            </w:pPr>
            <w:r w:rsidRPr="0007581C">
              <w:rPr>
                <w:sz w:val="19"/>
                <w:szCs w:val="19"/>
                <w:shd w:val="clear" w:color="auto" w:fill="FFFFFF"/>
                <w:lang w:val="sl-SI" w:eastAsia="sl-SI"/>
              </w:rPr>
              <w:t xml:space="preserve">17. </w:t>
            </w:r>
            <w:r w:rsidRPr="0007581C">
              <w:rPr>
                <w:sz w:val="19"/>
                <w:szCs w:val="19"/>
                <w:shd w:val="clear" w:color="auto" w:fill="FFFFFF"/>
                <w:lang w:val="en-GB"/>
              </w:rPr>
              <w:t xml:space="preserve">Audytor </w:t>
            </w:r>
            <w:r w:rsidR="006D6B0E">
              <w:rPr>
                <w:sz w:val="19"/>
                <w:szCs w:val="19"/>
                <w:shd w:val="clear" w:color="auto" w:fill="FFFFFF"/>
                <w:lang w:val="en-GB"/>
              </w:rPr>
              <w:t xml:space="preserve">zweryfikuje</w:t>
            </w:r>
            <w:r w:rsidRPr="0007581C">
              <w:rPr>
                <w:sz w:val="19"/>
                <w:szCs w:val="19"/>
                <w:shd w:val="clear" w:color="auto" w:fill="FFFFFF"/>
                <w:lang w:val="en-GB"/>
              </w:rPr>
              <w:t xml:space="preserve">, czy wnioskowane koszty związane z zakupem gruntów/długoterminową dzierżawą gruntów/jednorazowymi odszkodowaniami za prawa do użytkowania gruntów są kwalifikowalne, zgodne z warunkami </w:t>
            </w:r>
            <w:r w:rsidRPr="00BA61AA">
              <w:rPr>
                <w:sz w:val="19"/>
                <w:szCs w:val="19"/>
                <w:shd w:val="clear" w:color="auto" w:fill="FFFFFF"/>
                <w:lang w:val="en-GB"/>
              </w:rPr>
              <w:t xml:space="preserve">określonymi </w:t>
            </w:r>
            <w:r w:rsidRPr="002C27CE" w:rsidR="00A31632">
              <w:rPr>
                <w:sz w:val="19"/>
                <w:szCs w:val="19"/>
                <w:shd w:val="clear" w:color="auto" w:fill="FFFFFF"/>
                <w:lang w:val="en-GB"/>
              </w:rPr>
              <w:t xml:space="preserve">w </w:t>
            </w:r>
            <w:r w:rsidRPr="002C27CE">
              <w:rPr>
                <w:sz w:val="19"/>
                <w:szCs w:val="19"/>
                <w:shd w:val="clear" w:color="auto" w:fill="FFFFFF"/>
                <w:lang w:val="en-GB"/>
              </w:rPr>
              <w:t xml:space="preserve">art. </w:t>
            </w:r>
            <w:r w:rsidRPr="002C27CE">
              <w:rPr>
                <w:sz w:val="19"/>
                <w:szCs w:val="19"/>
                <w:shd w:val="clear" w:color="auto" w:fill="FFFFFF"/>
                <w:lang w:val="en-GB"/>
              </w:rPr>
              <w:t xml:space="preserve">II.19.2 (i) </w:t>
            </w:r>
            <w:r w:rsidRPr="0007581C">
              <w:rPr>
                <w:sz w:val="19"/>
                <w:szCs w:val="19"/>
                <w:shd w:val="clear" w:color="auto" w:fill="FFFFFF"/>
                <w:lang w:val="en-GB"/>
              </w:rPr>
              <w:t xml:space="preserve">Umowy o dofinansowanie, czy zostały prawidłowo zidentyfikowane i przypisane do projektu.</w:t>
            </w:r>
          </w:p>
          <w:p w:rsidRPr="0007581C" w:rsidR="0007581C" w:rsidP="0007581C">
            <w:pPr>
              <w:spacing w:line="226" w:lineRule="exact"/>
              <w:jc w:val="both"/>
              <w:rPr>
                <w:sz w:val="19"/>
                <w:szCs w:val="19"/>
                <w:shd w:val="clear" w:color="auto" w:fill="FFFFFF"/>
                <w:lang w:val="en-GB"/>
              </w:rPr>
            </w:pPr>
          </w:p>
          <w:p>
            <w:pPr>
              <w:spacing w:line="226" w:lineRule="exact"/>
              <w:jc w:val="both"/>
              <w:rPr>
                <w:sz w:val="19"/>
                <w:szCs w:val="19"/>
                <w:shd w:val="clear" w:color="auto" w:fill="FFFFFF"/>
                <w:lang w:val="en-GB"/>
              </w:rPr>
            </w:pPr>
            <w:r w:rsidRPr="0007581C">
              <w:rPr>
                <w:sz w:val="19"/>
                <w:szCs w:val="19"/>
                <w:shd w:val="clear" w:color="auto" w:fill="FFFFFF"/>
                <w:lang w:val="en-GB"/>
              </w:rPr>
              <w:t xml:space="preserve">Audytor </w:t>
            </w:r>
            <w:r w:rsidR="006D6B0E">
              <w:rPr>
                <w:sz w:val="19"/>
                <w:szCs w:val="19"/>
                <w:shd w:val="clear" w:color="auto" w:fill="FFFFFF"/>
                <w:lang w:val="en-GB"/>
              </w:rPr>
              <w:t xml:space="preserve">zweryfikuje</w:t>
            </w:r>
            <w:r w:rsidRPr="0007581C">
              <w:rPr>
                <w:sz w:val="19"/>
                <w:szCs w:val="19"/>
                <w:shd w:val="clear" w:color="auto" w:fill="FFFFFF"/>
                <w:lang w:val="en-GB"/>
              </w:rPr>
              <w:t xml:space="preserve">, czy </w:t>
            </w:r>
            <w:r w:rsidRPr="0007581C">
              <w:rPr>
                <w:sz w:val="19"/>
                <w:szCs w:val="19"/>
                <w:shd w:val="clear" w:color="auto" w:fill="FFFFFF"/>
                <w:lang w:val="en-GB"/>
              </w:rPr>
              <w:t xml:space="preserve">zasady </w:t>
            </w:r>
            <w:r w:rsidRPr="0007581C">
              <w:rPr>
                <w:sz w:val="19"/>
                <w:szCs w:val="19"/>
                <w:shd w:val="clear" w:color="auto" w:fill="FFFFFF"/>
                <w:lang w:val="en-GB"/>
              </w:rPr>
              <w:t xml:space="preserve">udzielania </w:t>
            </w:r>
            <w:r w:rsidR="006D6B0E">
              <w:rPr>
                <w:sz w:val="19"/>
                <w:szCs w:val="19"/>
                <w:shd w:val="clear" w:color="auto" w:fill="FFFFFF"/>
                <w:lang w:val="en-GB"/>
              </w:rPr>
              <w:t xml:space="preserve">zamówień </w:t>
            </w:r>
            <w:r w:rsidRPr="0007581C">
              <w:rPr>
                <w:sz w:val="19"/>
                <w:szCs w:val="19"/>
                <w:shd w:val="clear" w:color="auto" w:fill="FFFFFF"/>
                <w:lang w:val="en-GB"/>
              </w:rPr>
              <w:t xml:space="preserve">(zob. pkt 7 powyżej) w odniesieniu do pozycji ujętych </w:t>
            </w:r>
            <w:r w:rsidRPr="0007581C">
              <w:rPr>
                <w:sz w:val="19"/>
                <w:szCs w:val="19"/>
                <w:shd w:val="clear" w:color="auto" w:fill="FFFFFF"/>
                <w:lang w:val="en-GB"/>
              </w:rPr>
              <w:t xml:space="preserve">w kategorii kosztów zakupu gruntów/długoterminowej dzierżawy gruntów/jednorazowych rekompensat za prawa do użytkowania gruntów były prawidłowo przestrzegane</w:t>
            </w:r>
            <w:r w:rsidR="006D6B0E">
              <w:rPr>
                <w:sz w:val="19"/>
                <w:szCs w:val="19"/>
                <w:shd w:val="clear" w:color="auto" w:fill="FFFFFF"/>
                <w:lang w:val="en-GB"/>
              </w:rPr>
              <w:t xml:space="preserve">.</w:t>
            </w:r>
          </w:p>
          <w:p w:rsidR="0007581C" w:rsidP="0007581C">
            <w:pPr>
              <w:spacing w:line="226" w:lineRule="exact"/>
              <w:jc w:val="both"/>
              <w:rPr>
                <w:sz w:val="19"/>
                <w:szCs w:val="19"/>
                <w:shd w:val="clear" w:color="auto" w:fill="FFFFFF"/>
                <w:lang w:val="en-GB"/>
              </w:rPr>
            </w:pPr>
          </w:p>
          <w:p>
            <w:pPr>
              <w:pStyle w:val="Corpsdutexte1"/>
              <w:shd w:val="clear" w:color="auto" w:fill="auto"/>
              <w:spacing w:after="0" w:line="230" w:lineRule="exact"/>
              <w:ind w:firstLine="0"/>
              <w:jc w:val="both"/>
              <w:rPr>
                <w:rStyle w:val="Corpsdutexte"/>
                <w:b/>
                <w:color w:val="000000"/>
                <w:lang w:eastAsia="en-US"/>
              </w:rPr>
            </w:pPr>
            <w:r w:rsidRPr="00856538">
              <w:rPr>
                <w:rStyle w:val="Corpsdutexte"/>
                <w:b/>
                <w:color w:val="000000"/>
                <w:lang w:eastAsia="en-US"/>
              </w:rPr>
              <w:t xml:space="preserve">Audytor sprawdzi </w:t>
            </w:r>
            <w:r>
              <w:rPr>
                <w:rStyle w:val="Corpsdutexte"/>
                <w:b/>
                <w:color w:val="000000"/>
                <w:lang w:eastAsia="en-US"/>
              </w:rPr>
              <w:t xml:space="preserve">zakup gruntów lub długoterminową dzierżawę gruntów lub jednorazowe rekompensaty za </w:t>
            </w:r>
            <w:r w:rsidRPr="00856538">
              <w:rPr>
                <w:rStyle w:val="Corpsdutexte"/>
                <w:b/>
                <w:color w:val="000000"/>
                <w:lang w:eastAsia="en-US"/>
              </w:rPr>
              <w:t xml:space="preserve">koszty </w:t>
            </w:r>
            <w:r>
              <w:rPr>
                <w:rStyle w:val="Corpsdutexte"/>
                <w:b/>
                <w:color w:val="000000"/>
                <w:lang w:eastAsia="en-US"/>
              </w:rPr>
              <w:t xml:space="preserve">praw do użytkowania gruntów </w:t>
            </w:r>
            <w:r w:rsidRPr="00856538">
              <w:rPr>
                <w:rStyle w:val="Corpsdutexte"/>
                <w:b/>
                <w:color w:val="000000"/>
                <w:lang w:eastAsia="en-US"/>
              </w:rPr>
              <w:t xml:space="preserve">na podstawie następującego przykładu:</w:t>
            </w:r>
          </w:p>
          <w:p w:rsidRPr="0007581C" w:rsidR="00C75ACE" w:rsidP="0007581C">
            <w:pPr>
              <w:spacing w:line="226" w:lineRule="exact"/>
              <w:jc w:val="both"/>
              <w:rPr>
                <w:sz w:val="19"/>
                <w:szCs w:val="19"/>
                <w:shd w:val="clear" w:color="auto" w:fill="FFFFFF"/>
                <w:lang w:val="en-GB"/>
              </w:rPr>
            </w:pPr>
          </w:p>
          <w:p>
            <w:pPr>
              <w:spacing w:line="226" w:lineRule="exact"/>
              <w:jc w:val="both"/>
              <w:rPr>
                <w:sz w:val="19"/>
                <w:szCs w:val="19"/>
                <w:shd w:val="clear" w:color="auto" w:fill="FFFFFF"/>
                <w:lang w:val="en-GB"/>
              </w:rPr>
            </w:pPr>
            <w:r w:rsidRPr="0007581C">
              <w:rPr>
                <w:sz w:val="19"/>
                <w:szCs w:val="19"/>
                <w:shd w:val="clear" w:color="auto" w:fill="FFFFFF"/>
                <w:lang w:val="en-GB"/>
              </w:rPr>
              <w:t xml:space="preserve">Pełne pokrycie, jeśli mniej niż </w:t>
            </w:r>
            <w:r w:rsidRPr="0007581C">
              <w:rPr>
                <w:sz w:val="19"/>
                <w:szCs w:val="19"/>
                <w:shd w:val="clear" w:color="auto" w:fill="FFFFFF"/>
                <w:lang w:val="sl-SI" w:eastAsia="sl-SI"/>
              </w:rPr>
              <w:t xml:space="preserve">10 </w:t>
            </w:r>
            <w:r w:rsidRPr="0007581C">
              <w:rPr>
                <w:sz w:val="19"/>
                <w:szCs w:val="19"/>
                <w:shd w:val="clear" w:color="auto" w:fill="FFFFFF"/>
                <w:lang w:val="en-GB"/>
              </w:rPr>
              <w:t xml:space="preserve">przedmiotów, w przeciwnym razie próbka minimum </w:t>
            </w:r>
            <w:r w:rsidRPr="0007581C">
              <w:rPr>
                <w:sz w:val="19"/>
                <w:szCs w:val="19"/>
                <w:shd w:val="clear" w:color="auto" w:fill="FFFFFF"/>
                <w:lang w:val="sl-SI" w:eastAsia="sl-SI"/>
              </w:rPr>
              <w:t xml:space="preserve">10 </w:t>
            </w:r>
            <w:r w:rsidRPr="0007581C">
              <w:rPr>
                <w:sz w:val="19"/>
                <w:szCs w:val="19"/>
                <w:shd w:val="clear" w:color="auto" w:fill="FFFFFF"/>
                <w:lang w:val="en-GB"/>
              </w:rPr>
              <w:t xml:space="preserve">lub </w:t>
            </w:r>
            <w:r w:rsidRPr="0007581C">
              <w:rPr>
                <w:sz w:val="19"/>
                <w:szCs w:val="19"/>
                <w:shd w:val="clear" w:color="auto" w:fill="FFFFFF"/>
                <w:lang w:val="sl-SI" w:eastAsia="sl-SI"/>
              </w:rPr>
              <w:t xml:space="preserve">10% </w:t>
            </w:r>
            <w:r w:rsidRPr="0007581C">
              <w:rPr>
                <w:sz w:val="19"/>
                <w:szCs w:val="19"/>
                <w:shd w:val="clear" w:color="auto" w:fill="FFFFFF"/>
                <w:lang w:val="en-GB"/>
              </w:rPr>
              <w:t xml:space="preserve">przedmiotów, w zależności od tego, która wartość jest większa.</w:t>
            </w:r>
          </w:p>
          <w:p w:rsidR="0007581C" w:rsidP="00462E4D">
            <w:pPr>
              <w:spacing w:line="226" w:lineRule="exact"/>
              <w:jc w:val="both"/>
              <w:rPr>
                <w:b/>
                <w:sz w:val="19"/>
                <w:szCs w:val="19"/>
                <w:lang w:val="en-GB"/>
              </w:rPr>
            </w:pPr>
          </w:p>
        </w:tc>
        <w:tc>
          <w:tcPr>
            <w:tcW w:w="6680" w:type="dxa"/>
            <w:shd w:val="clear" w:color="auto" w:fill="auto"/>
          </w:tcPr>
          <w:p>
            <w:pPr>
              <w:pStyle w:val="Corpsdutexte1"/>
              <w:shd w:val="clear" w:color="auto" w:fill="auto"/>
              <w:spacing w:after="120" w:line="230" w:lineRule="exact"/>
              <w:ind w:firstLine="0"/>
              <w:jc w:val="both"/>
              <w:rPr>
                <w:rStyle w:val="Corpsdutexte"/>
                <w:color w:val="000000"/>
                <w:lang w:eastAsia="en-US"/>
              </w:rPr>
            </w:pPr>
            <w:r w:rsidR="006A6886">
              <w:rPr>
                <w:rStyle w:val="Corpsdutexte"/>
                <w:color w:val="000000"/>
                <w:lang w:eastAsia="en-US"/>
              </w:rPr>
              <w:t xml:space="preserve">17. </w:t>
            </w:r>
            <w:r w:rsidRPr="006F1186">
              <w:rPr>
                <w:rStyle w:val="Corpsdutexte"/>
                <w:color w:val="000000"/>
                <w:lang w:eastAsia="en-US"/>
              </w:rPr>
              <w:t xml:space="preserve">Audytor prześledził </w:t>
            </w:r>
            <w:r>
              <w:rPr>
                <w:rStyle w:val="Corpsdutexte"/>
                <w:color w:val="000000"/>
                <w:lang w:eastAsia="en-US"/>
              </w:rPr>
              <w:t xml:space="preserve">"</w:t>
            </w:r>
            <w:r w:rsidRPr="002D1557">
              <w:rPr>
                <w:rStyle w:val="Corpsdutexte"/>
                <w:color w:val="000000"/>
                <w:lang w:eastAsia="en-US"/>
              </w:rPr>
              <w:t xml:space="preserve">zakup gruntów/długoterminową dzierżawę gruntów/jednorazowe rekompensaty za prawa do użytkowania gruntów </w:t>
            </w:r>
            <w:r w:rsidRPr="006F1186">
              <w:rPr>
                <w:rStyle w:val="Corpsdutexte"/>
                <w:color w:val="000000"/>
                <w:lang w:eastAsia="en-US"/>
              </w:rPr>
              <w:t xml:space="preserve">obciążające </w:t>
            </w:r>
            <w:r w:rsidRPr="006F1186">
              <w:rPr>
                <w:rStyle w:val="Corpsdutexte"/>
                <w:color w:val="000000"/>
                <w:lang w:eastAsia="en-US"/>
              </w:rPr>
              <w:t xml:space="preserve">projekt</w:t>
            </w:r>
            <w:r w:rsidRPr="006F1186">
              <w:rPr>
                <w:rStyle w:val="Corpsdutexte"/>
                <w:color w:val="000000"/>
                <w:lang w:eastAsia="en-US"/>
              </w:rPr>
              <w:t xml:space="preserve">" do zapisów księgowych i faktur leżących u ich podstaw. </w:t>
            </w:r>
          </w:p>
          <w:p>
            <w:pPr>
              <w:pStyle w:val="Corpsdutexte1"/>
              <w:shd w:val="clear" w:color="auto" w:fill="auto"/>
              <w:spacing w:after="120" w:line="230" w:lineRule="exact"/>
              <w:ind w:firstLine="0"/>
              <w:jc w:val="both"/>
              <w:rPr>
                <w:rStyle w:val="Corpsdutexte"/>
                <w:color w:val="000000"/>
                <w:lang w:eastAsia="en-US"/>
              </w:rPr>
            </w:pPr>
            <w:r w:rsidRPr="006F1186">
              <w:rPr>
                <w:rStyle w:val="Corpsdutexte"/>
                <w:color w:val="000000"/>
                <w:lang w:eastAsia="en-US"/>
              </w:rPr>
              <w:t xml:space="preserve">Audytor sprawdził, że :</w:t>
            </w:r>
          </w:p>
          <w:p>
            <w:pPr>
              <w:pStyle w:val="Corpsdutexte1"/>
              <w:shd w:val="clear" w:color="auto" w:fill="auto"/>
              <w:spacing w:after="120" w:line="230" w:lineRule="exact"/>
              <w:ind w:firstLine="0"/>
              <w:jc w:val="both"/>
              <w:rPr>
                <w:rStyle w:val="Corpsdutexte"/>
                <w:color w:val="000000"/>
                <w:lang w:eastAsia="en-US"/>
              </w:rPr>
            </w:pPr>
            <w:r w:rsidRPr="008761D7">
              <w:rPr>
                <w:rStyle w:val="Corpsdutexte"/>
                <w:color w:val="000000"/>
                <w:lang w:eastAsia="en-US"/>
              </w:rPr>
              <w:t xml:space="preserve">- zakup gruntu/długoterminowa dzierżawa gruntu/jednorazowe rekompensaty za prawo do użytkowania gruntu </w:t>
            </w:r>
            <w:r>
              <w:rPr>
                <w:rStyle w:val="Corpsdutexte"/>
                <w:color w:val="000000"/>
                <w:lang w:eastAsia="en-US"/>
              </w:rPr>
              <w:t xml:space="preserve">spełniają warunki art. II.19.2 (i) Umowy o dofinansowanie.</w:t>
            </w:r>
          </w:p>
          <w:p>
            <w:pPr>
              <w:pStyle w:val="Corpsdutexte1"/>
              <w:shd w:val="clear" w:color="auto" w:fill="auto"/>
              <w:spacing w:after="120" w:line="230" w:lineRule="exact"/>
              <w:ind w:firstLine="0"/>
              <w:jc w:val="both"/>
              <w:rPr>
                <w:rStyle w:val="Corpsdutexte"/>
                <w:color w:val="000000"/>
                <w:lang w:eastAsia="en-US"/>
              </w:rPr>
            </w:pPr>
            <w:r w:rsidRPr="006F1186">
              <w:rPr>
                <w:rStyle w:val="Corpsdutexte"/>
                <w:color w:val="000000"/>
                <w:lang w:eastAsia="en-US"/>
              </w:rPr>
              <w:t xml:space="preserve">- Beneficjent udokumentował powiązanie z projektem na fakturze i w dokumentacji zakupu oraz, w stosownych przypadkach, w księgowości projektu</w:t>
            </w:r>
          </w:p>
          <w:p>
            <w:pPr>
              <w:pStyle w:val="Corpsdutexte1"/>
              <w:shd w:val="clear" w:color="auto" w:fill="auto"/>
              <w:spacing w:after="120" w:line="230" w:lineRule="exact"/>
              <w:ind w:firstLine="0"/>
              <w:jc w:val="both"/>
              <w:rPr>
                <w:rStyle w:val="Corpsdutexte"/>
                <w:color w:val="000000"/>
                <w:lang w:eastAsia="en-US"/>
              </w:rPr>
            </w:pPr>
            <w:r w:rsidRPr="002D1557">
              <w:rPr>
                <w:rStyle w:val="Corpsdutexte"/>
                <w:color w:val="000000"/>
                <w:lang w:eastAsia="en-US"/>
              </w:rPr>
              <w:t xml:space="preserve">- zakup gruntów/długoterminowa dzierżawa gruntów/jednorazowe odszkodowania za prawa do użytkowania gruntów </w:t>
            </w:r>
            <w:r w:rsidRPr="006F1186">
              <w:rPr>
                <w:rStyle w:val="Corpsdutexte"/>
                <w:color w:val="000000"/>
                <w:lang w:eastAsia="en-US"/>
              </w:rPr>
              <w:t xml:space="preserve">były kwalifikowalne</w:t>
            </w:r>
          </w:p>
          <w:p>
            <w:pPr>
              <w:pStyle w:val="Corpsdutexte1"/>
              <w:shd w:val="clear" w:color="auto" w:fill="auto"/>
              <w:spacing w:after="120" w:line="230" w:lineRule="exact"/>
              <w:ind w:firstLine="0"/>
              <w:jc w:val="both"/>
              <w:rPr>
                <w:rStyle w:val="Corpsdutexte"/>
                <w:color w:val="000000"/>
                <w:lang w:eastAsia="en-US"/>
              </w:rPr>
            </w:pPr>
            <w:r w:rsidRPr="002D1557">
              <w:rPr>
                <w:rStyle w:val="Corpsdutexte"/>
                <w:color w:val="000000"/>
                <w:lang w:eastAsia="en-US"/>
              </w:rPr>
              <w:t xml:space="preserve">- nabycie gruntu/długoterminowa dzierżawa gruntu/jednorazowe odszkodowania za prawa do użytkowania gruntu </w:t>
            </w:r>
            <w:r w:rsidRPr="006F1186">
              <w:rPr>
                <w:rStyle w:val="Corpsdutexte"/>
                <w:color w:val="000000"/>
                <w:lang w:eastAsia="en-US"/>
              </w:rPr>
              <w:t xml:space="preserve">zostały uzyskane z poszanowaniem zasad udzielania zamówień</w:t>
            </w:r>
            <w:r w:rsidR="006D6B0E">
              <w:rPr>
                <w:rStyle w:val="Corpsdutexte"/>
                <w:color w:val="000000"/>
                <w:lang w:eastAsia="en-US"/>
              </w:rPr>
              <w:t xml:space="preserve">.</w:t>
            </w:r>
          </w:p>
          <w:p>
            <w:pPr>
              <w:pStyle w:val="Corpsdutexte1"/>
              <w:shd w:val="clear" w:color="auto" w:fill="auto"/>
              <w:spacing w:after="120" w:line="230" w:lineRule="exact"/>
              <w:ind w:firstLine="0"/>
              <w:jc w:val="both"/>
              <w:rPr>
                <w:rStyle w:val="Corpsdutexte"/>
                <w:color w:val="000000"/>
                <w:lang w:eastAsia="en-US"/>
              </w:rPr>
            </w:pPr>
            <w:r w:rsidRPr="006F1186">
              <w:rPr>
                <w:rStyle w:val="Corpsdutexte2"/>
                <w:bCs w:val="0"/>
              </w:rPr>
              <w:t xml:space="preserve">Jeśli </w:t>
            </w:r>
            <w:r w:rsidRPr="006F1186">
              <w:rPr>
                <w:rStyle w:val="Corpsdutexte2"/>
                <w:bCs w:val="0"/>
              </w:rPr>
              <w:t xml:space="preserve">audytor nie otrzyma wymaganych dowodów, kwota "</w:t>
            </w:r>
            <w:r w:rsidRPr="006F1186">
              <w:rPr>
                <w:rStyle w:val="Corpsdutexte2"/>
                <w:bCs w:val="0"/>
              </w:rPr>
              <w:t xml:space="preserve">kosztów </w:t>
            </w:r>
            <w:r>
              <w:rPr>
                <w:rStyle w:val="Corpsdutexte2"/>
                <w:bCs w:val="0"/>
              </w:rPr>
              <w:t xml:space="preserve">podlegających zużyciu</w:t>
            </w:r>
            <w:r w:rsidRPr="006F1186">
              <w:rPr>
                <w:rStyle w:val="Corpsdutexte2"/>
                <w:bCs w:val="0"/>
              </w:rPr>
              <w:t xml:space="preserve">" powinna zostać wymieniona jako wyjątek w raporcie głównym.</w:t>
            </w:r>
          </w:p>
        </w:tc>
        <w:tc>
          <w:tcPr>
            <w:tcW w:w="3272" w:type="dxa"/>
          </w:tcPr>
          <w:p w:rsidRPr="00677A58" w:rsidR="0007581C" w:rsidP="001B1E84">
            <w:pPr>
              <w:pStyle w:val="Corpsdutexte1"/>
              <w:shd w:val="clear" w:color="auto" w:fill="auto"/>
              <w:spacing w:after="120" w:line="230" w:lineRule="exact"/>
              <w:ind w:firstLine="0"/>
              <w:jc w:val="both"/>
              <w:rPr>
                <w:rStyle w:val="Corpsdutexte"/>
                <w:color w:val="000000"/>
                <w:lang w:eastAsia="en-US"/>
              </w:rPr>
            </w:pPr>
          </w:p>
        </w:tc>
      </w:tr>
      <w:tr w:rsidTr="008503FF">
        <w:tblPrEx>
          <w:tblW w:w="0" w:type="auto"/>
          <w:tblLook w:val="04A0"/>
        </w:tblPrEx>
        <w:trPr>
          <w:trHeight w:val="1836"/>
        </w:trPr>
        <w:tc>
          <w:tcPr>
            <w:tcW w:w="5051" w:type="dxa"/>
            <w:shd w:val="clear" w:color="auto" w:fill="auto"/>
          </w:tcPr>
          <w:p>
            <w:pPr>
              <w:spacing w:line="226" w:lineRule="exact"/>
              <w:jc w:val="both"/>
              <w:rPr>
                <w:sz w:val="19"/>
                <w:szCs w:val="19"/>
                <w:shd w:val="clear" w:color="auto" w:fill="FFFFFF"/>
                <w:lang w:val="sl-SI" w:eastAsia="sl-SI"/>
              </w:rPr>
            </w:pPr>
            <w:r>
              <w:rPr>
                <w:sz w:val="19"/>
                <w:szCs w:val="19"/>
                <w:shd w:val="clear" w:color="auto" w:fill="FFFFFF"/>
                <w:lang w:val="sl-SI" w:eastAsia="sl-SI"/>
              </w:rPr>
              <w:t xml:space="preserve">18. </w:t>
            </w:r>
            <w:r>
              <w:rPr>
                <w:sz w:val="19"/>
                <w:szCs w:val="19"/>
                <w:shd w:val="clear" w:color="auto" w:fill="FFFFFF"/>
                <w:lang w:val="sl-SI" w:eastAsia="sl-SI"/>
              </w:rPr>
              <w:t xml:space="preserve">Audytor </w:t>
            </w:r>
            <w:r>
              <w:rPr>
                <w:sz w:val="19"/>
                <w:szCs w:val="19"/>
                <w:shd w:val="clear" w:color="auto" w:fill="FFFFFF"/>
                <w:lang w:val="sl-SI" w:eastAsia="sl-SI"/>
              </w:rPr>
              <w:t xml:space="preserve">zweryfikuje</w:t>
            </w:r>
            <w:r>
              <w:rPr>
                <w:sz w:val="19"/>
                <w:szCs w:val="19"/>
                <w:shd w:val="clear" w:color="auto" w:fill="FFFFFF"/>
                <w:lang w:val="sl-SI" w:eastAsia="sl-SI"/>
              </w:rPr>
              <w:t xml:space="preserve">, </w:t>
            </w:r>
            <w:r>
              <w:rPr>
                <w:sz w:val="19"/>
                <w:szCs w:val="19"/>
                <w:shd w:val="clear" w:color="auto" w:fill="FFFFFF"/>
                <w:lang w:val="sl-SI" w:eastAsia="sl-SI"/>
              </w:rPr>
              <w:t xml:space="preserve">czy zgłoszone </w:t>
            </w:r>
            <w:r w:rsidRPr="00EC45CC">
              <w:rPr>
                <w:b/>
                <w:sz w:val="19"/>
                <w:szCs w:val="19"/>
                <w:shd w:val="clear" w:color="auto" w:fill="FFFFFF"/>
                <w:lang w:val="sl-SI" w:eastAsia="sl-SI"/>
              </w:rPr>
              <w:t xml:space="preserve">koszty </w:t>
            </w:r>
            <w:r>
              <w:rPr>
                <w:sz w:val="19"/>
                <w:szCs w:val="19"/>
                <w:shd w:val="clear" w:color="auto" w:fill="FFFFFF"/>
                <w:lang w:val="sl-SI" w:eastAsia="sl-SI"/>
              </w:rPr>
              <w:t xml:space="preserve">pośrednie/stawka ryczałtowa </w:t>
            </w:r>
            <w:r w:rsidRPr="00EC45CC">
              <w:rPr>
                <w:b/>
                <w:sz w:val="19"/>
                <w:szCs w:val="19"/>
                <w:shd w:val="clear" w:color="auto" w:fill="FFFFFF"/>
                <w:lang w:val="sl-SI" w:eastAsia="sl-SI"/>
              </w:rPr>
              <w:t xml:space="preserve">kosztów ogólnych </w:t>
            </w:r>
            <w:r>
              <w:rPr>
                <w:sz w:val="19"/>
                <w:szCs w:val="19"/>
                <w:shd w:val="clear" w:color="auto" w:fill="FFFFFF"/>
                <w:lang w:val="sl-SI" w:eastAsia="sl-SI"/>
              </w:rPr>
              <w:t xml:space="preserve">nie przekraczają 7% kwalifikowalnych kosztów bezpośrednich </w:t>
            </w:r>
            <w:r w:rsidR="006D6B0E">
              <w:rPr>
                <w:sz w:val="19"/>
                <w:szCs w:val="19"/>
                <w:shd w:val="clear" w:color="auto" w:fill="FFFFFF"/>
                <w:lang w:val="sl-SI" w:eastAsia="sl-SI"/>
              </w:rPr>
              <w:t xml:space="preserve">- </w:t>
            </w:r>
            <w:r>
              <w:rPr>
                <w:sz w:val="19"/>
                <w:szCs w:val="19"/>
                <w:shd w:val="clear" w:color="auto" w:fill="FFFFFF"/>
                <w:lang w:val="sl-SI" w:eastAsia="sl-SI"/>
              </w:rPr>
              <w:t xml:space="preserve">personelu, podróży, pomocy zewnętrznej/podwykonawstwa, materiałów eksploatacyjnych i innych </w:t>
            </w:r>
            <w:r>
              <w:rPr>
                <w:sz w:val="19"/>
                <w:szCs w:val="19"/>
                <w:shd w:val="clear" w:color="auto" w:fill="FFFFFF"/>
                <w:lang w:val="sl-SI" w:eastAsia="sl-SI"/>
              </w:rPr>
              <w:t xml:space="preserve">kosztów</w:t>
            </w:r>
            <w:r w:rsidR="006D6B0E">
              <w:rPr>
                <w:sz w:val="19"/>
                <w:szCs w:val="19"/>
                <w:shd w:val="clear" w:color="auto" w:fill="FFFFFF"/>
                <w:lang w:val="sl-SI" w:eastAsia="sl-SI"/>
              </w:rPr>
              <w:t xml:space="preserve">.</w:t>
            </w:r>
            <w:r>
              <w:rPr>
                <w:sz w:val="19"/>
                <w:szCs w:val="19"/>
                <w:shd w:val="clear" w:color="auto" w:fill="FFFFFF"/>
                <w:lang w:val="sl-SI" w:eastAsia="sl-SI"/>
              </w:rPr>
              <w:t xml:space="preserve">  </w:t>
            </w:r>
          </w:p>
          <w:p w:rsidR="00C41189" w:rsidP="008761D7">
            <w:pPr>
              <w:spacing w:line="226" w:lineRule="exact"/>
              <w:jc w:val="both"/>
              <w:rPr>
                <w:sz w:val="19"/>
                <w:szCs w:val="19"/>
                <w:shd w:val="clear" w:color="auto" w:fill="FFFFFF"/>
                <w:lang w:val="sl-SI" w:eastAsia="sl-SI"/>
              </w:rPr>
            </w:pPr>
          </w:p>
          <w:p>
            <w:pPr>
              <w:spacing w:line="226" w:lineRule="exact"/>
              <w:jc w:val="both"/>
              <w:rPr>
                <w:sz w:val="19"/>
                <w:szCs w:val="19"/>
                <w:shd w:val="clear" w:color="auto" w:fill="FFFFFF"/>
                <w:lang w:val="sl-SI" w:eastAsia="sl-SI"/>
              </w:rPr>
            </w:pPr>
            <w:r>
              <w:rPr>
                <w:sz w:val="19"/>
                <w:szCs w:val="19"/>
                <w:shd w:val="clear" w:color="auto" w:fill="FFFFFF"/>
                <w:lang w:val="sl-SI" w:eastAsia="sl-SI"/>
              </w:rPr>
              <w:t xml:space="preserve">W przypadku projektów LIFE Capacity Building koszty pośrednie/koszty ogólne nie są kwalifikowalne.</w:t>
            </w:r>
          </w:p>
        </w:tc>
        <w:tc>
          <w:tcPr>
            <w:tcW w:w="6680" w:type="dxa"/>
            <w:shd w:val="clear" w:color="auto" w:fill="auto"/>
          </w:tcPr>
          <w:p>
            <w:pPr>
              <w:pStyle w:val="Corpsdutexte1"/>
              <w:shd w:val="clear" w:color="auto" w:fill="auto"/>
              <w:spacing w:after="120" w:line="230" w:lineRule="exact"/>
              <w:ind w:firstLine="0"/>
              <w:jc w:val="both"/>
              <w:rPr>
                <w:rStyle w:val="Corpsdutexte"/>
                <w:color w:val="000000"/>
                <w:lang w:eastAsia="en-US"/>
              </w:rPr>
            </w:pPr>
            <w:r w:rsidR="006A6886">
              <w:rPr>
                <w:rStyle w:val="Corpsdutexte"/>
                <w:color w:val="000000"/>
                <w:lang w:eastAsia="en-US"/>
              </w:rPr>
              <w:t xml:space="preserve">18. </w:t>
            </w:r>
            <w:r>
              <w:rPr>
                <w:rStyle w:val="Corpsdutexte"/>
                <w:color w:val="000000"/>
                <w:lang w:eastAsia="en-US"/>
              </w:rPr>
              <w:t xml:space="preserve">Audytor zweryfikował, że koszty pośrednie/koszty ogólne obciążające projekt nie przekraczają 7% kwalifikowalnych kosztów bezpośrednich </w:t>
            </w:r>
            <w:r w:rsidR="006D6B0E">
              <w:rPr>
                <w:rStyle w:val="Corpsdutexte"/>
                <w:color w:val="000000"/>
                <w:lang w:eastAsia="en-US"/>
              </w:rPr>
              <w:t xml:space="preserve">- </w:t>
            </w:r>
            <w:r>
              <w:rPr>
                <w:rStyle w:val="Corpsdutexte"/>
                <w:color w:val="000000"/>
                <w:lang w:eastAsia="en-US"/>
              </w:rPr>
              <w:t xml:space="preserve">personelu, podróży, pomocy zewnętrznej/podwykonawstwa, materiałów eksploatacyjnych i innych kosztów</w:t>
            </w:r>
            <w:r>
              <w:rPr>
                <w:rStyle w:val="Corpsdutexte"/>
                <w:color w:val="000000"/>
                <w:lang w:eastAsia="en-US"/>
              </w:rPr>
              <w:t xml:space="preserve">.</w:t>
            </w:r>
          </w:p>
          <w:p>
            <w:pPr>
              <w:pStyle w:val="Corpsdutexte1"/>
              <w:shd w:val="clear" w:color="auto" w:fill="auto"/>
              <w:spacing w:after="120" w:line="230" w:lineRule="exact"/>
              <w:ind w:firstLine="0"/>
              <w:jc w:val="both"/>
              <w:rPr>
                <w:rStyle w:val="Corpsdutexte"/>
                <w:color w:val="000000"/>
                <w:lang w:eastAsia="en-US"/>
              </w:rPr>
            </w:pPr>
            <w:r>
              <w:rPr>
                <w:rStyle w:val="Corpsdutexte"/>
                <w:color w:val="000000"/>
                <w:lang w:eastAsia="en-US"/>
              </w:rPr>
              <w:t xml:space="preserve">Audytor zweryfikował, że w przypadku projektów LIFE Capacity Building nie naliczono żadnych kosztów pośrednich/kosztów ogólnych.</w:t>
            </w:r>
          </w:p>
          <w:p>
            <w:pPr>
              <w:pStyle w:val="Corpsdutexte1"/>
              <w:shd w:val="clear" w:color="auto" w:fill="auto"/>
              <w:spacing w:after="120" w:line="230" w:lineRule="exact"/>
              <w:ind w:firstLine="0"/>
              <w:jc w:val="both"/>
              <w:rPr>
                <w:rStyle w:val="Corpsdutexte"/>
                <w:color w:val="000000"/>
                <w:lang w:eastAsia="en-US"/>
              </w:rPr>
            </w:pPr>
            <w:r w:rsidRPr="00652BFC">
              <w:rPr>
                <w:b/>
                <w:lang w:val="en-GB"/>
              </w:rPr>
              <w:t xml:space="preserve">Wszelkie rozbieżności należy odnotować </w:t>
            </w:r>
            <w:r w:rsidRPr="00652BFC">
              <w:rPr>
                <w:rStyle w:val="Corpsdutexte2"/>
                <w:bCs w:val="0"/>
              </w:rPr>
              <w:t xml:space="preserve">(wraz z kwotą) jako wyjątki w raporcie głównym.</w:t>
            </w:r>
          </w:p>
          <w:p w:rsidRPr="00677A58" w:rsidR="00C41189" w:rsidP="008761D7">
            <w:pPr>
              <w:pStyle w:val="Corpsdutexte1"/>
              <w:shd w:val="clear" w:color="auto" w:fill="auto"/>
              <w:spacing w:after="120" w:line="230" w:lineRule="exact"/>
              <w:ind w:firstLine="0"/>
              <w:jc w:val="both"/>
              <w:rPr>
                <w:rStyle w:val="Corpsdutexte"/>
                <w:color w:val="000000"/>
                <w:lang w:eastAsia="en-US"/>
              </w:rPr>
            </w:pPr>
          </w:p>
        </w:tc>
        <w:tc>
          <w:tcPr>
            <w:tcW w:w="3272" w:type="dxa"/>
          </w:tcPr>
          <w:p w:rsidR="00C41189" w:rsidP="008761D7">
            <w:pPr>
              <w:pStyle w:val="Corpsdutexte1"/>
              <w:shd w:val="clear" w:color="auto" w:fill="auto"/>
              <w:spacing w:after="120" w:line="230" w:lineRule="exact"/>
              <w:ind w:firstLine="0"/>
              <w:jc w:val="both"/>
              <w:rPr>
                <w:rStyle w:val="Corpsdutexte"/>
                <w:color w:val="000000"/>
                <w:lang w:eastAsia="en-US"/>
              </w:rPr>
            </w:pPr>
          </w:p>
        </w:tc>
      </w:tr>
    </w:tbl>
    <w:p w:rsidR="001B1E84" w:rsidP="00CE62E7">
      <w:pPr>
        <w:pStyle w:val="Corpsdutexte71"/>
        <w:shd w:val="clear" w:color="auto" w:fill="auto"/>
        <w:spacing w:before="120" w:after="120" w:line="200" w:lineRule="exact"/>
        <w:rPr>
          <w:rStyle w:val="Corpsdutexte7"/>
          <w:b w:val="0"/>
          <w:bCs w:val="0"/>
          <w:i w:val="0"/>
          <w:iCs w:val="0"/>
          <w:color w:val="000000"/>
          <w:lang w:eastAsia="en-US"/>
        </w:rPr>
      </w:pPr>
    </w:p>
    <w:p>
      <w:pPr>
        <w:pStyle w:val="Corpsdutexte71"/>
        <w:shd w:val="clear" w:color="auto" w:fill="auto"/>
        <w:spacing w:before="120" w:after="120" w:line="200" w:lineRule="exact"/>
        <w:rPr>
          <w:rStyle w:val="Corpsdutexte7"/>
          <w:b w:val="0"/>
          <w:bCs w:val="0"/>
          <w:i w:val="0"/>
          <w:iCs w:val="0"/>
          <w:color w:val="000000"/>
          <w:lang w:eastAsia="en-US"/>
        </w:rPr>
      </w:pPr>
      <w:r>
        <w:rPr>
          <w:rStyle w:val="Corpsdutexte7"/>
          <w:b/>
          <w:bCs/>
          <w:i/>
          <w:iCs/>
          <w:color w:val="000000"/>
          <w:lang w:eastAsia="en-US"/>
        </w:rPr>
        <w:br w:type="page"/>
      </w:r>
      <w:r>
        <w:rPr>
          <w:rStyle w:val="Corpsdutexte7"/>
          <w:b/>
          <w:bCs/>
          <w:i/>
          <w:iCs/>
          <w:color w:val="000000"/>
          <w:lang w:eastAsia="en-US"/>
        </w:rPr>
        <w:t xml:space="preserve">Audytor załączy </w:t>
      </w:r>
      <w:r w:rsidR="00E95BEC">
        <w:rPr>
          <w:rStyle w:val="Corpsdutexte7"/>
          <w:b/>
          <w:bCs/>
          <w:i/>
          <w:iCs/>
          <w:color w:val="000000"/>
          <w:lang w:eastAsia="en-US"/>
        </w:rPr>
        <w:t xml:space="preserve">listę wszystkich kosztów objętych próbą</w:t>
      </w:r>
      <w:r>
        <w:rPr>
          <w:rStyle w:val="Corpsdutexte7"/>
          <w:b/>
          <w:bCs/>
          <w:i/>
          <w:iCs/>
          <w:color w:val="000000"/>
          <w:lang w:eastAsia="en-US"/>
        </w:rPr>
        <w:t xml:space="preserve">, </w:t>
      </w:r>
      <w:r w:rsidR="00E95BEC">
        <w:rPr>
          <w:rStyle w:val="Corpsdutexte7"/>
          <w:b/>
          <w:bCs/>
          <w:i/>
          <w:iCs/>
          <w:color w:val="000000"/>
          <w:lang w:eastAsia="en-US"/>
        </w:rPr>
        <w:t xml:space="preserve">a także arkusz przeglądu, jak pokazano poniżej:</w:t>
      </w:r>
    </w:p>
    <w:tbl>
      <w:tblPr>
        <w:tblStyle w:val="TableNormal"/>
        <w:tblW w:w="3572" w:type="pct"/>
        <w:tblLayout w:type="fixed"/>
        <w:tblLook w:val="04A0"/>
      </w:tblPr>
      <w:tblGrid>
        <w:gridCol w:w="2803"/>
        <w:gridCol w:w="1981"/>
        <w:gridCol w:w="1981"/>
        <w:gridCol w:w="1833"/>
        <w:gridCol w:w="2120"/>
      </w:tblGrid>
      <w:tr w:rsidTr="006A6886">
        <w:tblPrEx>
          <w:tblW w:w="3572" w:type="pct"/>
          <w:tblLayout w:type="fixed"/>
          <w:tblLook w:val="04A0"/>
        </w:tblPrEx>
        <w:trPr>
          <w:trHeight w:val="729"/>
        </w:trPr>
        <w:tc>
          <w:tcPr>
            <w:tcW w:w="1308" w:type="pct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shd w:val="pct25" w:color="000000" w:fill="B1B1B1"/>
            <w:vAlign w:val="center"/>
            <w:hideMark/>
          </w:tcPr>
          <w:p>
            <w:pPr>
              <w:widowControl/>
              <w:jc w:val="center"/>
              <w:rPr>
                <w:b/>
                <w:bCs/>
                <w:sz w:val="19"/>
                <w:szCs w:val="19"/>
                <w:lang w:val="en-GB" w:eastAsia="en-GB"/>
              </w:rPr>
            </w:pPr>
            <w:r w:rsidRPr="006A6886">
              <w:rPr>
                <w:b/>
                <w:bCs/>
                <w:sz w:val="19"/>
                <w:szCs w:val="19"/>
                <w:lang w:val="en-GB" w:eastAsia="en-GB"/>
              </w:rPr>
              <w:t xml:space="preserve">Badany okres:</w:t>
            </w:r>
          </w:p>
        </w:tc>
        <w:tc>
          <w:tcPr>
            <w:tcW w:w="924" w:type="pct"/>
            <w:vMerge w:val="restart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shd w:val="pct25" w:color="000000" w:fill="B1B1B1"/>
            <w:vAlign w:val="center"/>
            <w:hideMark/>
          </w:tcPr>
          <w:p>
            <w:pPr>
              <w:widowControl/>
              <w:jc w:val="center"/>
              <w:rPr>
                <w:b/>
                <w:bCs/>
                <w:sz w:val="19"/>
                <w:szCs w:val="19"/>
                <w:lang w:val="en-GB" w:eastAsia="en-GB"/>
              </w:rPr>
            </w:pPr>
            <w:r w:rsidRPr="006A6886">
              <w:rPr>
                <w:b/>
                <w:bCs/>
                <w:sz w:val="19"/>
                <w:szCs w:val="19"/>
                <w:lang w:val="en-GB" w:eastAsia="en-GB"/>
              </w:rPr>
              <w:t xml:space="preserve">Budżet umowy o dotację (ostatni załącznik III lub budżet po przesunięciu budżetowym po płatności okresowej/końcowej)</w:t>
            </w:r>
          </w:p>
        </w:tc>
        <w:tc>
          <w:tcPr>
            <w:tcW w:w="924" w:type="pct"/>
            <w:vMerge w:val="restart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shd w:val="pct25" w:color="000000" w:fill="B1B1B1"/>
            <w:vAlign w:val="center"/>
            <w:hideMark/>
          </w:tcPr>
          <w:p>
            <w:pPr>
              <w:widowControl/>
              <w:jc w:val="center"/>
              <w:rPr>
                <w:b/>
                <w:bCs/>
                <w:sz w:val="19"/>
                <w:szCs w:val="19"/>
                <w:lang w:val="en-GB" w:eastAsia="en-GB"/>
              </w:rPr>
            </w:pPr>
            <w:r w:rsidRPr="006A6886">
              <w:rPr>
                <w:b/>
                <w:bCs/>
                <w:sz w:val="19"/>
                <w:szCs w:val="19"/>
                <w:lang w:val="en-GB" w:eastAsia="en-GB"/>
              </w:rPr>
              <w:t xml:space="preserve">Koszty zgłoszone przez Beneficjenta</w:t>
            </w:r>
          </w:p>
        </w:tc>
        <w:tc>
          <w:tcPr>
            <w:tcW w:w="855" w:type="pct"/>
            <w:vMerge w:val="restart"/>
            <w:tcBorders>
              <w:top w:val="nil"/>
              <w:left w:val="nil"/>
              <w:right w:val="single" w:color="auto" w:sz="8" w:space="0"/>
            </w:tcBorders>
            <w:shd w:val="pct25" w:color="000000" w:fill="B1B1B1"/>
            <w:vAlign w:val="center"/>
            <w:hideMark/>
          </w:tcPr>
          <w:p>
            <w:pPr>
              <w:widowControl/>
              <w:spacing w:before="480"/>
              <w:jc w:val="center"/>
              <w:rPr>
                <w:b/>
                <w:bCs/>
                <w:sz w:val="19"/>
                <w:szCs w:val="19"/>
                <w:lang w:val="en-GB" w:eastAsia="en-GB"/>
              </w:rPr>
            </w:pPr>
            <w:r w:rsidRPr="006A6886">
              <w:rPr>
                <w:b/>
                <w:bCs/>
                <w:sz w:val="19"/>
                <w:szCs w:val="19"/>
                <w:lang w:val="en-GB" w:eastAsia="en-GB"/>
              </w:rPr>
              <w:t xml:space="preserve">Badana kwota</w:t>
            </w:r>
          </w:p>
          <w:p w:rsidRPr="006A6886" w:rsidR="0007581C" w:rsidP="001B1E84">
            <w:pPr>
              <w:widowControl/>
              <w:jc w:val="center"/>
              <w:rPr>
                <w:b/>
                <w:bCs/>
                <w:sz w:val="19"/>
                <w:szCs w:val="19"/>
                <w:lang w:val="en-GB" w:eastAsia="en-GB"/>
              </w:rPr>
            </w:pPr>
            <w:r w:rsidRPr="006A6886">
              <w:rPr>
                <w:b/>
                <w:bCs/>
                <w:sz w:val="19"/>
                <w:szCs w:val="19"/>
                <w:lang w:val="en-GB" w:eastAsia="en-GB"/>
              </w:rPr>
              <w:t> </w:t>
            </w:r>
          </w:p>
          <w:p w:rsidRPr="006A6886" w:rsidR="0007581C" w:rsidP="001B1E84">
            <w:pPr>
              <w:widowControl/>
              <w:rPr>
                <w:b/>
                <w:bCs/>
                <w:sz w:val="19"/>
                <w:szCs w:val="19"/>
                <w:lang w:val="en-GB" w:eastAsia="en-GB"/>
              </w:rPr>
            </w:pPr>
            <w:r w:rsidRPr="006A6886">
              <w:rPr>
                <w:sz w:val="19"/>
                <w:szCs w:val="19"/>
                <w:lang w:val="en-GB" w:eastAsia="en-GB"/>
              </w:rPr>
              <w:t> </w:t>
            </w:r>
          </w:p>
        </w:tc>
        <w:tc>
          <w:tcPr>
            <w:tcW w:w="989" w:type="pct"/>
            <w:vMerge w:val="restart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shd w:val="pct25" w:color="000000" w:fill="B1B1B1"/>
            <w:vAlign w:val="center"/>
            <w:hideMark/>
          </w:tcPr>
          <w:p>
            <w:pPr>
              <w:widowControl/>
              <w:jc w:val="center"/>
              <w:rPr>
                <w:b/>
                <w:bCs/>
                <w:sz w:val="19"/>
                <w:szCs w:val="19"/>
                <w:lang w:val="en-GB" w:eastAsia="en-GB"/>
              </w:rPr>
            </w:pPr>
            <w:r w:rsidRPr="006A6886">
              <w:rPr>
                <w:b/>
                <w:bCs/>
                <w:sz w:val="19"/>
                <w:szCs w:val="19"/>
                <w:lang w:val="en-GB" w:eastAsia="en-GB"/>
              </w:rPr>
              <w:t xml:space="preserve">Koszty kwalifikowalne określone przez </w:t>
            </w:r>
            <w:r w:rsidRPr="006A6886">
              <w:rPr>
                <w:b/>
                <w:bCs/>
                <w:sz w:val="19"/>
                <w:szCs w:val="19"/>
                <w:lang w:val="en-GB" w:eastAsia="en-GB"/>
              </w:rPr>
              <w:t xml:space="preserve">audytora</w:t>
            </w:r>
          </w:p>
        </w:tc>
      </w:tr>
      <w:tr w:rsidTr="006A6886">
        <w:tblPrEx>
          <w:tblW w:w="3572" w:type="pct"/>
          <w:tblLayout w:type="fixed"/>
          <w:tblLook w:val="04A0"/>
        </w:tblPrEx>
        <w:trPr>
          <w:trHeight w:val="998"/>
        </w:trPr>
        <w:tc>
          <w:tcPr>
            <w:tcW w:w="1308" w:type="pct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shd w:val="pct25" w:color="000000" w:fill="B1B1B1"/>
            <w:vAlign w:val="center"/>
            <w:hideMark/>
          </w:tcPr>
          <w:p>
            <w:pPr>
              <w:widowControl/>
              <w:jc w:val="center"/>
              <w:rPr>
                <w:b/>
                <w:bCs/>
                <w:sz w:val="19"/>
                <w:szCs w:val="19"/>
                <w:lang w:val="en-GB" w:eastAsia="en-GB"/>
              </w:rPr>
            </w:pPr>
            <w:r w:rsidRPr="006A6886">
              <w:rPr>
                <w:b/>
                <w:bCs/>
                <w:sz w:val="19"/>
                <w:szCs w:val="19"/>
                <w:lang w:val="en-GB" w:eastAsia="en-GB"/>
              </w:rPr>
              <w:t xml:space="preserve">Okres (xx/xx/20xx - xx/xx/20xx)</w:t>
            </w:r>
          </w:p>
        </w:tc>
        <w:tc>
          <w:tcPr>
            <w:tcW w:w="924" w:type="pct"/>
            <w:vMerge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  <w:hideMark/>
          </w:tcPr>
          <w:p w:rsidRPr="006A6886" w:rsidR="0007581C" w:rsidP="001B1E84">
            <w:pPr>
              <w:widowControl/>
              <w:rPr>
                <w:b/>
                <w:bCs/>
                <w:sz w:val="19"/>
                <w:szCs w:val="19"/>
                <w:lang w:val="en-GB" w:eastAsia="en-GB"/>
              </w:rPr>
            </w:pPr>
          </w:p>
        </w:tc>
        <w:tc>
          <w:tcPr>
            <w:tcW w:w="924" w:type="pct"/>
            <w:vMerge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  <w:hideMark/>
          </w:tcPr>
          <w:p w:rsidRPr="006A6886" w:rsidR="0007581C" w:rsidP="001B1E84">
            <w:pPr>
              <w:widowControl/>
              <w:rPr>
                <w:b/>
                <w:bCs/>
                <w:sz w:val="19"/>
                <w:szCs w:val="19"/>
                <w:lang w:val="en-GB" w:eastAsia="en-GB"/>
              </w:rPr>
            </w:pPr>
          </w:p>
        </w:tc>
        <w:tc>
          <w:tcPr>
            <w:tcW w:w="855" w:type="pct"/>
            <w:vMerge/>
            <w:tcBorders>
              <w:left w:val="nil"/>
              <w:right w:val="single" w:color="auto" w:sz="8" w:space="0"/>
            </w:tcBorders>
            <w:shd w:val="pct25" w:color="000000" w:fill="B1B1B1"/>
            <w:vAlign w:val="center"/>
            <w:hideMark/>
          </w:tcPr>
          <w:p w:rsidRPr="006A6886" w:rsidR="0007581C" w:rsidP="001B1E84">
            <w:pPr>
              <w:widowControl/>
              <w:rPr>
                <w:b/>
                <w:bCs/>
                <w:sz w:val="19"/>
                <w:szCs w:val="19"/>
                <w:lang w:val="en-GB" w:eastAsia="en-GB"/>
              </w:rPr>
            </w:pPr>
          </w:p>
        </w:tc>
        <w:tc>
          <w:tcPr>
            <w:tcW w:w="989" w:type="pct"/>
            <w:vMerge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  <w:hideMark/>
          </w:tcPr>
          <w:p w:rsidRPr="006A6886" w:rsidR="0007581C" w:rsidP="001B1E84">
            <w:pPr>
              <w:widowControl/>
              <w:rPr>
                <w:b/>
                <w:bCs/>
                <w:sz w:val="19"/>
                <w:szCs w:val="19"/>
                <w:lang w:val="en-GB" w:eastAsia="en-GB"/>
              </w:rPr>
            </w:pPr>
          </w:p>
        </w:tc>
      </w:tr>
      <w:tr w:rsidTr="006A6886">
        <w:tblPrEx>
          <w:tblW w:w="3572" w:type="pct"/>
          <w:tblLayout w:type="fixed"/>
          <w:tblLook w:val="04A0"/>
        </w:tblPrEx>
        <w:trPr>
          <w:trHeight w:val="70"/>
        </w:trPr>
        <w:tc>
          <w:tcPr>
            <w:tcW w:w="1308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pct25" w:color="000000" w:fill="B1B1B1"/>
            <w:vAlign w:val="center"/>
            <w:hideMark/>
          </w:tcPr>
          <w:p w:rsidRPr="006A6886" w:rsidR="0007581C" w:rsidP="006A6886">
            <w:pPr>
              <w:widowControl/>
              <w:rPr>
                <w:b/>
                <w:bCs/>
                <w:sz w:val="19"/>
                <w:szCs w:val="19"/>
                <w:lang w:val="en-GB" w:eastAsia="en-GB"/>
              </w:rPr>
            </w:pPr>
          </w:p>
        </w:tc>
        <w:tc>
          <w:tcPr>
            <w:tcW w:w="924" w:type="pct"/>
            <w:vMerge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  <w:hideMark/>
          </w:tcPr>
          <w:p w:rsidRPr="006A6886" w:rsidR="0007581C" w:rsidP="001B1E84">
            <w:pPr>
              <w:widowControl/>
              <w:rPr>
                <w:b/>
                <w:bCs/>
                <w:sz w:val="19"/>
                <w:szCs w:val="19"/>
                <w:lang w:val="en-GB" w:eastAsia="en-GB"/>
              </w:rPr>
            </w:pPr>
          </w:p>
        </w:tc>
        <w:tc>
          <w:tcPr>
            <w:tcW w:w="924" w:type="pct"/>
            <w:vMerge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  <w:hideMark/>
          </w:tcPr>
          <w:p w:rsidRPr="006A6886" w:rsidR="0007581C" w:rsidP="001B1E84">
            <w:pPr>
              <w:widowControl/>
              <w:rPr>
                <w:b/>
                <w:bCs/>
                <w:sz w:val="19"/>
                <w:szCs w:val="19"/>
                <w:lang w:val="en-GB" w:eastAsia="en-GB"/>
              </w:rPr>
            </w:pPr>
          </w:p>
        </w:tc>
        <w:tc>
          <w:tcPr>
            <w:tcW w:w="855" w:type="pct"/>
            <w:vMerge/>
            <w:tcBorders>
              <w:left w:val="nil"/>
              <w:bottom w:val="nil"/>
              <w:right w:val="single" w:color="auto" w:sz="8" w:space="0"/>
            </w:tcBorders>
            <w:shd w:val="pct25" w:color="000000" w:fill="B1B1B1"/>
            <w:vAlign w:val="center"/>
            <w:hideMark/>
          </w:tcPr>
          <w:p w:rsidRPr="006A6886" w:rsidR="0007581C" w:rsidP="001B1E84">
            <w:pPr>
              <w:widowControl/>
              <w:rPr>
                <w:sz w:val="19"/>
                <w:szCs w:val="19"/>
                <w:lang w:val="en-GB" w:eastAsia="en-GB"/>
              </w:rPr>
            </w:pPr>
          </w:p>
        </w:tc>
        <w:tc>
          <w:tcPr>
            <w:tcW w:w="989" w:type="pct"/>
            <w:vMerge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  <w:hideMark/>
          </w:tcPr>
          <w:p w:rsidRPr="006A6886" w:rsidR="0007581C" w:rsidP="001B1E84">
            <w:pPr>
              <w:widowControl/>
              <w:rPr>
                <w:b/>
                <w:bCs/>
                <w:sz w:val="19"/>
                <w:szCs w:val="19"/>
                <w:lang w:val="en-GB" w:eastAsia="en-GB"/>
              </w:rPr>
            </w:pPr>
          </w:p>
        </w:tc>
      </w:tr>
      <w:tr w:rsidTr="006A6886">
        <w:tblPrEx>
          <w:tblW w:w="3572" w:type="pct"/>
          <w:tblLayout w:type="fixed"/>
          <w:tblLook w:val="04A0"/>
        </w:tblPrEx>
        <w:trPr>
          <w:trHeight w:val="345"/>
        </w:trPr>
        <w:tc>
          <w:tcPr>
            <w:tcW w:w="1308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  <w:hideMark/>
          </w:tcPr>
          <w:p>
            <w:pPr>
              <w:widowControl/>
              <w:rPr>
                <w:b/>
                <w:sz w:val="19"/>
                <w:szCs w:val="19"/>
                <w:lang w:val="en-GB" w:eastAsia="en-GB"/>
              </w:rPr>
            </w:pPr>
            <w:r w:rsidRPr="006A6886">
              <w:rPr>
                <w:b/>
                <w:sz w:val="19"/>
                <w:szCs w:val="19"/>
                <w:lang w:val="en-GB" w:eastAsia="en-GB"/>
              </w:rPr>
              <w:t xml:space="preserve">Kategoria kosztów</w:t>
            </w:r>
          </w:p>
        </w:tc>
        <w:tc>
          <w:tcPr>
            <w:tcW w:w="924" w:type="pc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  <w:hideMark/>
          </w:tcPr>
          <w:p>
            <w:pPr>
              <w:widowControl/>
              <w:jc w:val="center"/>
              <w:rPr>
                <w:b/>
                <w:bCs/>
                <w:sz w:val="19"/>
                <w:szCs w:val="19"/>
                <w:lang w:val="en-GB" w:eastAsia="en-GB"/>
              </w:rPr>
            </w:pPr>
            <w:r w:rsidRPr="006A6886">
              <w:rPr>
                <w:b/>
                <w:bCs/>
                <w:sz w:val="19"/>
                <w:szCs w:val="19"/>
                <w:lang w:val="en-GB" w:eastAsia="en-GB"/>
              </w:rPr>
              <w:t xml:space="preserve">(Є)</w:t>
            </w:r>
          </w:p>
        </w:tc>
        <w:tc>
          <w:tcPr>
            <w:tcW w:w="924" w:type="pc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  <w:hideMark/>
          </w:tcPr>
          <w:p>
            <w:pPr>
              <w:widowControl/>
              <w:jc w:val="center"/>
              <w:rPr>
                <w:b/>
                <w:bCs/>
                <w:sz w:val="19"/>
                <w:szCs w:val="19"/>
                <w:lang w:val="en-GB" w:eastAsia="en-GB"/>
              </w:rPr>
            </w:pPr>
            <w:r w:rsidRPr="006A6886">
              <w:rPr>
                <w:b/>
                <w:bCs/>
                <w:sz w:val="19"/>
                <w:szCs w:val="19"/>
                <w:lang w:val="en-GB" w:eastAsia="en-GB"/>
              </w:rPr>
              <w:t xml:space="preserve">(Є)</w:t>
            </w:r>
          </w:p>
        </w:tc>
        <w:tc>
          <w:tcPr>
            <w:tcW w:w="855" w:type="pc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  <w:hideMark/>
          </w:tcPr>
          <w:p>
            <w:pPr>
              <w:widowControl/>
              <w:jc w:val="center"/>
              <w:rPr>
                <w:b/>
                <w:bCs/>
                <w:sz w:val="19"/>
                <w:szCs w:val="19"/>
                <w:lang w:val="en-GB" w:eastAsia="en-GB"/>
              </w:rPr>
            </w:pPr>
            <w:r w:rsidRPr="006A6886">
              <w:rPr>
                <w:b/>
                <w:bCs/>
                <w:sz w:val="19"/>
                <w:szCs w:val="19"/>
                <w:lang w:val="en-GB" w:eastAsia="en-GB"/>
              </w:rPr>
              <w:t xml:space="preserve">(Є)</w:t>
            </w:r>
          </w:p>
        </w:tc>
        <w:tc>
          <w:tcPr>
            <w:tcW w:w="989" w:type="pc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  <w:hideMark/>
          </w:tcPr>
          <w:p>
            <w:pPr>
              <w:widowControl/>
              <w:jc w:val="center"/>
              <w:rPr>
                <w:b/>
                <w:bCs/>
                <w:sz w:val="19"/>
                <w:szCs w:val="19"/>
                <w:lang w:val="en-GB" w:eastAsia="en-GB"/>
              </w:rPr>
            </w:pPr>
            <w:r w:rsidRPr="006A6886">
              <w:rPr>
                <w:b/>
                <w:bCs/>
                <w:sz w:val="19"/>
                <w:szCs w:val="19"/>
                <w:lang w:val="en-GB" w:eastAsia="en-GB"/>
              </w:rPr>
              <w:t xml:space="preserve">(Є)</w:t>
            </w:r>
          </w:p>
        </w:tc>
      </w:tr>
      <w:tr w:rsidTr="006A6886">
        <w:tblPrEx>
          <w:tblW w:w="3572" w:type="pct"/>
          <w:tblLayout w:type="fixed"/>
          <w:tblLook w:val="04A0"/>
        </w:tblPrEx>
        <w:trPr>
          <w:trHeight w:val="345"/>
        </w:trPr>
        <w:tc>
          <w:tcPr>
            <w:tcW w:w="1308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  <w:hideMark/>
          </w:tcPr>
          <w:p>
            <w:pPr>
              <w:widowControl/>
              <w:rPr>
                <w:b/>
                <w:bCs/>
                <w:sz w:val="19"/>
                <w:szCs w:val="19"/>
                <w:lang w:val="en-GB" w:eastAsia="en-GB"/>
              </w:rPr>
            </w:pPr>
            <w:r w:rsidRPr="006A6886">
              <w:rPr>
                <w:b/>
                <w:bCs/>
                <w:sz w:val="19"/>
                <w:szCs w:val="19"/>
                <w:lang w:val="en-GB" w:eastAsia="en-GB"/>
              </w:rPr>
              <w:t xml:space="preserve">KOSZTY BEZPOŚREDNIE</w:t>
            </w:r>
          </w:p>
        </w:tc>
        <w:tc>
          <w:tcPr>
            <w:tcW w:w="92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  <w:hideMark/>
          </w:tcPr>
          <w:p w:rsidRPr="006A6886" w:rsidR="0007581C" w:rsidP="001B1E84">
            <w:pPr>
              <w:widowControl/>
              <w:jc w:val="right"/>
              <w:rPr>
                <w:b/>
                <w:bCs/>
                <w:sz w:val="19"/>
                <w:szCs w:val="19"/>
                <w:lang w:val="en-GB" w:eastAsia="en-GB"/>
              </w:rPr>
            </w:pPr>
            <w:r w:rsidRPr="006A6886">
              <w:rPr>
                <w:b/>
                <w:bCs/>
                <w:sz w:val="19"/>
                <w:szCs w:val="19"/>
                <w:lang w:val="en-GB" w:eastAsia="en-GB"/>
              </w:rPr>
              <w:t> </w:t>
            </w:r>
          </w:p>
        </w:tc>
        <w:tc>
          <w:tcPr>
            <w:tcW w:w="92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:rsidRPr="006A6886" w:rsidR="0007581C" w:rsidP="001B1E84">
            <w:pPr>
              <w:widowControl/>
              <w:jc w:val="right"/>
              <w:rPr>
                <w:b/>
                <w:bCs/>
                <w:sz w:val="19"/>
                <w:szCs w:val="19"/>
                <w:lang w:val="en-GB" w:eastAsia="en-GB"/>
              </w:rPr>
            </w:pPr>
          </w:p>
        </w:tc>
        <w:tc>
          <w:tcPr>
            <w:tcW w:w="85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:rsidRPr="006A6886" w:rsidR="0007581C" w:rsidP="001B1E84">
            <w:pPr>
              <w:widowControl/>
              <w:jc w:val="right"/>
              <w:rPr>
                <w:b/>
                <w:bCs/>
                <w:sz w:val="19"/>
                <w:szCs w:val="19"/>
                <w:lang w:val="en-GB" w:eastAsia="en-GB"/>
              </w:rPr>
            </w:pPr>
          </w:p>
        </w:tc>
        <w:tc>
          <w:tcPr>
            <w:tcW w:w="989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:rsidRPr="006A6886" w:rsidR="0007581C" w:rsidP="001B1E84">
            <w:pPr>
              <w:widowControl/>
              <w:jc w:val="right"/>
              <w:rPr>
                <w:b/>
                <w:bCs/>
                <w:sz w:val="19"/>
                <w:szCs w:val="19"/>
                <w:lang w:val="en-GB" w:eastAsia="en-GB"/>
              </w:rPr>
            </w:pPr>
          </w:p>
        </w:tc>
      </w:tr>
      <w:tr w:rsidTr="006A6886">
        <w:tblPrEx>
          <w:tblW w:w="3572" w:type="pct"/>
          <w:tblLayout w:type="fixed"/>
          <w:tblLook w:val="04A0"/>
        </w:tblPrEx>
        <w:trPr>
          <w:trHeight w:val="345"/>
        </w:trPr>
        <w:tc>
          <w:tcPr>
            <w:tcW w:w="1308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  <w:hideMark/>
          </w:tcPr>
          <w:p>
            <w:pPr>
              <w:widowControl/>
              <w:rPr>
                <w:b/>
                <w:bCs/>
                <w:sz w:val="19"/>
                <w:szCs w:val="19"/>
                <w:lang w:val="en-GB" w:eastAsia="en-GB"/>
              </w:rPr>
            </w:pPr>
            <w:r w:rsidRPr="006A6886">
              <w:rPr>
                <w:b/>
                <w:bCs/>
                <w:sz w:val="19"/>
                <w:szCs w:val="19"/>
                <w:lang w:val="en-GB" w:eastAsia="en-GB"/>
              </w:rPr>
              <w:t xml:space="preserve">1. Personel</w:t>
            </w:r>
          </w:p>
        </w:tc>
        <w:tc>
          <w:tcPr>
            <w:tcW w:w="92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  <w:hideMark/>
          </w:tcPr>
          <w:p w:rsidRPr="006A6886" w:rsidR="0007581C" w:rsidP="001B1E84">
            <w:pPr>
              <w:widowControl/>
              <w:jc w:val="right"/>
              <w:rPr>
                <w:sz w:val="19"/>
                <w:szCs w:val="19"/>
                <w:lang w:val="en-GB" w:eastAsia="en-GB"/>
              </w:rPr>
            </w:pPr>
          </w:p>
        </w:tc>
        <w:tc>
          <w:tcPr>
            <w:tcW w:w="92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:rsidRPr="006A6886" w:rsidR="0007581C" w:rsidP="001B1E84">
            <w:pPr>
              <w:widowControl/>
              <w:jc w:val="right"/>
              <w:rPr>
                <w:sz w:val="19"/>
                <w:szCs w:val="19"/>
                <w:lang w:val="en-GB" w:eastAsia="en-GB"/>
              </w:rPr>
            </w:pPr>
          </w:p>
        </w:tc>
        <w:tc>
          <w:tcPr>
            <w:tcW w:w="85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:rsidRPr="006A6886" w:rsidR="0007581C" w:rsidP="001B1E84">
            <w:pPr>
              <w:widowControl/>
              <w:jc w:val="right"/>
              <w:rPr>
                <w:sz w:val="19"/>
                <w:szCs w:val="19"/>
                <w:lang w:val="en-GB" w:eastAsia="en-GB"/>
              </w:rPr>
            </w:pPr>
          </w:p>
        </w:tc>
        <w:tc>
          <w:tcPr>
            <w:tcW w:w="989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:rsidRPr="006A6886" w:rsidR="0007581C" w:rsidP="001B1E84">
            <w:pPr>
              <w:widowControl/>
              <w:jc w:val="right"/>
              <w:rPr>
                <w:sz w:val="19"/>
                <w:szCs w:val="19"/>
                <w:lang w:val="en-GB" w:eastAsia="en-GB"/>
              </w:rPr>
            </w:pPr>
          </w:p>
        </w:tc>
      </w:tr>
      <w:tr w:rsidTr="006A6886">
        <w:tblPrEx>
          <w:tblW w:w="3572" w:type="pct"/>
          <w:tblLayout w:type="fixed"/>
          <w:tblLook w:val="04A0"/>
        </w:tblPrEx>
        <w:trPr>
          <w:trHeight w:val="345"/>
        </w:trPr>
        <w:tc>
          <w:tcPr>
            <w:tcW w:w="1308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  <w:hideMark/>
          </w:tcPr>
          <w:p>
            <w:pPr>
              <w:widowControl/>
              <w:rPr>
                <w:b/>
                <w:bCs/>
                <w:sz w:val="19"/>
                <w:szCs w:val="19"/>
                <w:lang w:val="en-GB" w:eastAsia="en-GB"/>
              </w:rPr>
            </w:pPr>
            <w:r w:rsidRPr="006A6886">
              <w:rPr>
                <w:b/>
                <w:bCs/>
                <w:sz w:val="19"/>
                <w:szCs w:val="19"/>
                <w:lang w:val="en-GB" w:eastAsia="en-GB"/>
              </w:rPr>
              <w:t xml:space="preserve">2. Pomoc zewnętrzna/podwykonawstwo</w:t>
            </w:r>
          </w:p>
        </w:tc>
        <w:tc>
          <w:tcPr>
            <w:tcW w:w="92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  <w:hideMark/>
          </w:tcPr>
          <w:p w:rsidRPr="006A6886" w:rsidR="0007581C" w:rsidP="001B1E84">
            <w:pPr>
              <w:widowControl/>
              <w:jc w:val="right"/>
              <w:rPr>
                <w:sz w:val="19"/>
                <w:szCs w:val="19"/>
                <w:lang w:val="en-GB" w:eastAsia="en-GB"/>
              </w:rPr>
            </w:pPr>
          </w:p>
        </w:tc>
        <w:tc>
          <w:tcPr>
            <w:tcW w:w="92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:rsidRPr="006A6886" w:rsidR="0007581C" w:rsidP="001B1E84">
            <w:pPr>
              <w:widowControl/>
              <w:jc w:val="right"/>
              <w:rPr>
                <w:sz w:val="19"/>
                <w:szCs w:val="19"/>
                <w:lang w:val="en-GB" w:eastAsia="en-GB"/>
              </w:rPr>
            </w:pPr>
          </w:p>
        </w:tc>
        <w:tc>
          <w:tcPr>
            <w:tcW w:w="85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:rsidRPr="006A6886" w:rsidR="0007581C" w:rsidP="001B1E84">
            <w:pPr>
              <w:widowControl/>
              <w:jc w:val="right"/>
              <w:rPr>
                <w:sz w:val="19"/>
                <w:szCs w:val="19"/>
                <w:lang w:val="en-GB" w:eastAsia="en-GB"/>
              </w:rPr>
            </w:pPr>
          </w:p>
        </w:tc>
        <w:tc>
          <w:tcPr>
            <w:tcW w:w="989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:rsidRPr="006A6886" w:rsidR="0007581C" w:rsidP="001B1E84">
            <w:pPr>
              <w:widowControl/>
              <w:jc w:val="right"/>
              <w:rPr>
                <w:sz w:val="19"/>
                <w:szCs w:val="19"/>
                <w:lang w:val="en-GB" w:eastAsia="en-GB"/>
              </w:rPr>
            </w:pPr>
          </w:p>
        </w:tc>
      </w:tr>
      <w:tr w:rsidTr="006A6886">
        <w:tblPrEx>
          <w:tblW w:w="3572" w:type="pct"/>
          <w:tblLayout w:type="fixed"/>
          <w:tblLook w:val="04A0"/>
        </w:tblPrEx>
        <w:trPr>
          <w:trHeight w:val="672"/>
        </w:trPr>
        <w:tc>
          <w:tcPr>
            <w:tcW w:w="1308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  <w:hideMark/>
          </w:tcPr>
          <w:p>
            <w:pPr>
              <w:widowControl/>
              <w:rPr>
                <w:b/>
                <w:bCs/>
                <w:sz w:val="19"/>
                <w:szCs w:val="19"/>
                <w:lang w:val="en-GB" w:eastAsia="en-GB"/>
              </w:rPr>
            </w:pPr>
            <w:r w:rsidRPr="006A6886">
              <w:rPr>
                <w:b/>
                <w:bCs/>
                <w:sz w:val="19"/>
                <w:szCs w:val="19"/>
                <w:lang w:val="en-GB" w:eastAsia="en-GB"/>
              </w:rPr>
              <w:t xml:space="preserve">3. Podróże i utrzymanie</w:t>
            </w:r>
          </w:p>
        </w:tc>
        <w:tc>
          <w:tcPr>
            <w:tcW w:w="92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  <w:hideMark/>
          </w:tcPr>
          <w:p w:rsidRPr="006A6886" w:rsidR="0007581C" w:rsidP="001B1E84">
            <w:pPr>
              <w:widowControl/>
              <w:jc w:val="right"/>
              <w:rPr>
                <w:sz w:val="19"/>
                <w:szCs w:val="19"/>
                <w:lang w:val="en-GB" w:eastAsia="en-GB"/>
              </w:rPr>
            </w:pPr>
          </w:p>
        </w:tc>
        <w:tc>
          <w:tcPr>
            <w:tcW w:w="92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:rsidRPr="006A6886" w:rsidR="0007581C" w:rsidP="001B1E84">
            <w:pPr>
              <w:widowControl/>
              <w:jc w:val="right"/>
              <w:rPr>
                <w:sz w:val="19"/>
                <w:szCs w:val="19"/>
                <w:lang w:val="en-GB" w:eastAsia="en-GB"/>
              </w:rPr>
            </w:pPr>
          </w:p>
        </w:tc>
        <w:tc>
          <w:tcPr>
            <w:tcW w:w="85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:rsidRPr="006A6886" w:rsidR="0007581C" w:rsidP="001B1E84">
            <w:pPr>
              <w:widowControl/>
              <w:jc w:val="right"/>
              <w:rPr>
                <w:sz w:val="19"/>
                <w:szCs w:val="19"/>
                <w:lang w:val="en-GB" w:eastAsia="en-GB"/>
              </w:rPr>
            </w:pPr>
          </w:p>
        </w:tc>
        <w:tc>
          <w:tcPr>
            <w:tcW w:w="989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:rsidRPr="006A6886" w:rsidR="0007581C" w:rsidP="001B1E84">
            <w:pPr>
              <w:widowControl/>
              <w:jc w:val="right"/>
              <w:rPr>
                <w:sz w:val="19"/>
                <w:szCs w:val="19"/>
                <w:lang w:val="en-GB" w:eastAsia="en-GB"/>
              </w:rPr>
            </w:pPr>
          </w:p>
        </w:tc>
      </w:tr>
      <w:tr w:rsidTr="006A6886">
        <w:tblPrEx>
          <w:tblW w:w="3572" w:type="pct"/>
          <w:tblLayout w:type="fixed"/>
          <w:tblLook w:val="04A0"/>
        </w:tblPrEx>
        <w:trPr>
          <w:trHeight w:val="672"/>
        </w:trPr>
        <w:tc>
          <w:tcPr>
            <w:tcW w:w="1308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  <w:hideMark/>
          </w:tcPr>
          <w:p>
            <w:pPr>
              <w:widowControl/>
              <w:rPr>
                <w:b/>
                <w:bCs/>
                <w:sz w:val="19"/>
                <w:szCs w:val="19"/>
                <w:lang w:val="en-GB" w:eastAsia="en-GB"/>
              </w:rPr>
            </w:pPr>
            <w:r w:rsidRPr="006A6886">
              <w:rPr>
                <w:b/>
                <w:bCs/>
                <w:sz w:val="19"/>
                <w:szCs w:val="19"/>
                <w:lang w:val="en-GB" w:eastAsia="en-GB"/>
              </w:rPr>
              <w:t xml:space="preserve">4. Towary trwałe</w:t>
            </w:r>
          </w:p>
          <w:p>
            <w:pPr>
              <w:widowControl/>
              <w:rPr>
                <w:b/>
                <w:bCs/>
                <w:sz w:val="19"/>
                <w:szCs w:val="19"/>
                <w:lang w:val="en-GB" w:eastAsia="en-GB"/>
              </w:rPr>
            </w:pPr>
            <w:r w:rsidRPr="006A6886">
              <w:rPr>
                <w:b/>
                <w:bCs/>
                <w:sz w:val="19"/>
                <w:szCs w:val="19"/>
                <w:lang w:val="en-GB" w:eastAsia="en-GB"/>
              </w:rPr>
              <w:t xml:space="preserve">4a Infrastruktura</w:t>
            </w:r>
          </w:p>
          <w:p>
            <w:pPr>
              <w:widowControl/>
              <w:rPr>
                <w:b/>
                <w:bCs/>
                <w:sz w:val="19"/>
                <w:szCs w:val="19"/>
                <w:lang w:val="en-GB" w:eastAsia="en-GB"/>
              </w:rPr>
            </w:pPr>
            <w:r w:rsidRPr="006A6886">
              <w:rPr>
                <w:b/>
                <w:bCs/>
                <w:sz w:val="19"/>
                <w:szCs w:val="19"/>
                <w:lang w:val="en-GB" w:eastAsia="en-GB"/>
              </w:rPr>
              <w:t xml:space="preserve">4b Sprzęt</w:t>
            </w:r>
          </w:p>
          <w:p>
            <w:pPr>
              <w:widowControl/>
              <w:rPr>
                <w:b/>
                <w:bCs/>
                <w:sz w:val="19"/>
                <w:szCs w:val="19"/>
                <w:lang w:val="en-GB" w:eastAsia="en-GB"/>
              </w:rPr>
            </w:pPr>
            <w:r w:rsidRPr="006A6886">
              <w:rPr>
                <w:b/>
                <w:bCs/>
                <w:sz w:val="19"/>
                <w:szCs w:val="19"/>
                <w:lang w:val="en-GB" w:eastAsia="en-GB"/>
              </w:rPr>
              <w:t xml:space="preserve">Prototyp 4c</w:t>
            </w:r>
          </w:p>
        </w:tc>
        <w:tc>
          <w:tcPr>
            <w:tcW w:w="92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:rsidRPr="006A6886" w:rsidR="0007581C" w:rsidP="001B1E84">
            <w:pPr>
              <w:widowControl/>
              <w:jc w:val="right"/>
              <w:rPr>
                <w:sz w:val="19"/>
                <w:szCs w:val="19"/>
                <w:lang w:val="en-GB" w:eastAsia="en-GB"/>
              </w:rPr>
            </w:pPr>
          </w:p>
          <w:p w:rsidRPr="006A6886" w:rsidR="0007581C" w:rsidP="001B1E84">
            <w:pPr>
              <w:widowControl/>
              <w:jc w:val="right"/>
              <w:rPr>
                <w:sz w:val="19"/>
                <w:szCs w:val="19"/>
                <w:lang w:val="en-GB" w:eastAsia="en-GB"/>
              </w:rPr>
            </w:pPr>
          </w:p>
          <w:p w:rsidRPr="006A6886" w:rsidR="0007581C" w:rsidP="001B1E84">
            <w:pPr>
              <w:widowControl/>
              <w:jc w:val="right"/>
              <w:rPr>
                <w:sz w:val="19"/>
                <w:szCs w:val="19"/>
                <w:lang w:val="en-GB" w:eastAsia="en-GB"/>
              </w:rPr>
            </w:pPr>
          </w:p>
          <w:p w:rsidRPr="006A6886" w:rsidR="0007581C" w:rsidP="001B1E84">
            <w:pPr>
              <w:widowControl/>
              <w:jc w:val="right"/>
              <w:rPr>
                <w:sz w:val="19"/>
                <w:szCs w:val="19"/>
                <w:lang w:val="en-GB" w:eastAsia="en-GB"/>
              </w:rPr>
            </w:pPr>
          </w:p>
        </w:tc>
        <w:tc>
          <w:tcPr>
            <w:tcW w:w="92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:rsidRPr="006A6886" w:rsidR="0007581C" w:rsidP="001B1E84">
            <w:pPr>
              <w:widowControl/>
              <w:jc w:val="right"/>
              <w:rPr>
                <w:sz w:val="19"/>
                <w:szCs w:val="19"/>
                <w:lang w:val="en-GB" w:eastAsia="en-GB"/>
              </w:rPr>
            </w:pPr>
          </w:p>
          <w:p w:rsidRPr="006A6886" w:rsidR="0007581C" w:rsidP="001B1E84">
            <w:pPr>
              <w:widowControl/>
              <w:jc w:val="right"/>
              <w:rPr>
                <w:sz w:val="19"/>
                <w:szCs w:val="19"/>
                <w:lang w:val="en-GB" w:eastAsia="en-GB"/>
              </w:rPr>
            </w:pPr>
          </w:p>
          <w:p w:rsidRPr="006A6886" w:rsidR="0007581C" w:rsidP="001B1E84">
            <w:pPr>
              <w:widowControl/>
              <w:jc w:val="right"/>
              <w:rPr>
                <w:sz w:val="19"/>
                <w:szCs w:val="19"/>
                <w:lang w:val="en-GB" w:eastAsia="en-GB"/>
              </w:rPr>
            </w:pPr>
          </w:p>
          <w:p w:rsidRPr="006A6886" w:rsidR="0007581C" w:rsidP="001B1E84">
            <w:pPr>
              <w:widowControl/>
              <w:jc w:val="right"/>
              <w:rPr>
                <w:sz w:val="19"/>
                <w:szCs w:val="19"/>
                <w:lang w:val="en-GB" w:eastAsia="en-GB"/>
              </w:rPr>
            </w:pPr>
          </w:p>
        </w:tc>
        <w:tc>
          <w:tcPr>
            <w:tcW w:w="85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:rsidRPr="006A6886" w:rsidR="0007581C" w:rsidP="001B1E84">
            <w:pPr>
              <w:widowControl/>
              <w:jc w:val="right"/>
              <w:rPr>
                <w:sz w:val="19"/>
                <w:szCs w:val="19"/>
                <w:lang w:val="en-GB" w:eastAsia="en-GB"/>
              </w:rPr>
            </w:pPr>
          </w:p>
          <w:p w:rsidRPr="006A6886" w:rsidR="0007581C" w:rsidP="001B1E84">
            <w:pPr>
              <w:widowControl/>
              <w:jc w:val="right"/>
              <w:rPr>
                <w:sz w:val="19"/>
                <w:szCs w:val="19"/>
                <w:lang w:val="en-GB" w:eastAsia="en-GB"/>
              </w:rPr>
            </w:pPr>
          </w:p>
          <w:p w:rsidRPr="006A6886" w:rsidR="0007581C" w:rsidP="001B1E84">
            <w:pPr>
              <w:widowControl/>
              <w:jc w:val="right"/>
              <w:rPr>
                <w:sz w:val="19"/>
                <w:szCs w:val="19"/>
                <w:lang w:val="en-GB" w:eastAsia="en-GB"/>
              </w:rPr>
            </w:pPr>
          </w:p>
          <w:p w:rsidRPr="006A6886" w:rsidR="0007581C" w:rsidP="001B1E84">
            <w:pPr>
              <w:widowControl/>
              <w:jc w:val="right"/>
              <w:rPr>
                <w:sz w:val="19"/>
                <w:szCs w:val="19"/>
                <w:lang w:val="en-GB" w:eastAsia="en-GB"/>
              </w:rPr>
            </w:pPr>
          </w:p>
        </w:tc>
        <w:tc>
          <w:tcPr>
            <w:tcW w:w="989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:rsidRPr="006A6886" w:rsidR="0007581C" w:rsidP="001B1E84">
            <w:pPr>
              <w:widowControl/>
              <w:jc w:val="right"/>
              <w:rPr>
                <w:sz w:val="19"/>
                <w:szCs w:val="19"/>
                <w:lang w:val="en-GB" w:eastAsia="en-GB"/>
              </w:rPr>
            </w:pPr>
          </w:p>
          <w:p w:rsidRPr="006A6886" w:rsidR="0007581C" w:rsidP="001B1E84">
            <w:pPr>
              <w:widowControl/>
              <w:jc w:val="right"/>
              <w:rPr>
                <w:sz w:val="19"/>
                <w:szCs w:val="19"/>
                <w:lang w:val="en-GB" w:eastAsia="en-GB"/>
              </w:rPr>
            </w:pPr>
          </w:p>
          <w:p w:rsidRPr="006A6886" w:rsidR="0007581C" w:rsidP="001B1E84">
            <w:pPr>
              <w:widowControl/>
              <w:jc w:val="right"/>
              <w:rPr>
                <w:sz w:val="19"/>
                <w:szCs w:val="19"/>
                <w:lang w:val="en-GB" w:eastAsia="en-GB"/>
              </w:rPr>
            </w:pPr>
          </w:p>
          <w:p w:rsidRPr="006A6886" w:rsidR="0007581C" w:rsidP="001B1E84">
            <w:pPr>
              <w:widowControl/>
              <w:jc w:val="right"/>
              <w:rPr>
                <w:sz w:val="19"/>
                <w:szCs w:val="19"/>
                <w:lang w:val="en-GB" w:eastAsia="en-GB"/>
              </w:rPr>
            </w:pPr>
          </w:p>
        </w:tc>
      </w:tr>
      <w:tr w:rsidTr="006A6886">
        <w:tblPrEx>
          <w:tblW w:w="3572" w:type="pct"/>
          <w:tblLayout w:type="fixed"/>
          <w:tblLook w:val="04A0"/>
        </w:tblPrEx>
        <w:trPr>
          <w:trHeight w:val="672"/>
        </w:trPr>
        <w:tc>
          <w:tcPr>
            <w:tcW w:w="1308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rPr>
                <w:b/>
                <w:bCs/>
                <w:sz w:val="19"/>
                <w:szCs w:val="19"/>
                <w:lang w:val="en-GB" w:eastAsia="en-GB"/>
              </w:rPr>
            </w:pPr>
            <w:r w:rsidRPr="006A6886">
              <w:rPr>
                <w:b/>
                <w:bCs/>
                <w:sz w:val="19"/>
                <w:szCs w:val="19"/>
                <w:lang w:val="en-GB" w:eastAsia="en-GB"/>
              </w:rPr>
              <w:t xml:space="preserve">5. Zakup/dzierżawa gruntu/jednorazowe odszkodowanie</w:t>
            </w:r>
          </w:p>
          <w:p>
            <w:pPr>
              <w:widowControl/>
              <w:rPr>
                <w:b/>
                <w:bCs/>
                <w:sz w:val="19"/>
                <w:szCs w:val="19"/>
                <w:lang w:val="en-GB" w:eastAsia="en-GB"/>
              </w:rPr>
            </w:pPr>
            <w:r w:rsidRPr="006A6886">
              <w:rPr>
                <w:b/>
                <w:bCs/>
                <w:sz w:val="19"/>
                <w:szCs w:val="19"/>
                <w:lang w:val="en-GB" w:eastAsia="en-GB"/>
              </w:rPr>
              <w:t xml:space="preserve">5a </w:t>
            </w:r>
            <w:r w:rsidRPr="006A6886">
              <w:rPr>
                <w:b/>
                <w:bCs/>
                <w:sz w:val="19"/>
                <w:szCs w:val="19"/>
                <w:lang w:val="en-GB" w:eastAsia="en-GB"/>
              </w:rPr>
              <w:t xml:space="preserve">Zakup gruntów</w:t>
            </w:r>
          </w:p>
          <w:p>
            <w:pPr>
              <w:widowControl/>
              <w:rPr>
                <w:b/>
                <w:bCs/>
                <w:sz w:val="19"/>
                <w:szCs w:val="19"/>
                <w:lang w:val="en-GB" w:eastAsia="en-GB"/>
              </w:rPr>
            </w:pPr>
            <w:r w:rsidRPr="006A6886">
              <w:rPr>
                <w:b/>
                <w:bCs/>
                <w:sz w:val="19"/>
                <w:szCs w:val="19"/>
                <w:lang w:val="en-GB" w:eastAsia="en-GB"/>
              </w:rPr>
              <w:t xml:space="preserve">5b Dzierżawa gruntu</w:t>
            </w:r>
          </w:p>
          <w:p>
            <w:pPr>
              <w:widowControl/>
              <w:rPr>
                <w:b/>
                <w:bCs/>
                <w:sz w:val="19"/>
                <w:szCs w:val="19"/>
                <w:lang w:val="en-GB" w:eastAsia="en-GB"/>
              </w:rPr>
            </w:pPr>
            <w:r w:rsidRPr="006A6886">
              <w:rPr>
                <w:b/>
                <w:bCs/>
                <w:sz w:val="19"/>
                <w:szCs w:val="19"/>
                <w:lang w:val="en-GB" w:eastAsia="en-GB"/>
              </w:rPr>
              <w:t xml:space="preserve">5c Rekompensaty jednorazowe</w:t>
            </w:r>
          </w:p>
        </w:tc>
        <w:tc>
          <w:tcPr>
            <w:tcW w:w="92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:rsidRPr="006A6886" w:rsidR="0007581C" w:rsidP="001B1E84">
            <w:pPr>
              <w:widowControl/>
              <w:jc w:val="right"/>
              <w:rPr>
                <w:sz w:val="19"/>
                <w:szCs w:val="19"/>
                <w:lang w:val="en-GB" w:eastAsia="en-GB"/>
              </w:rPr>
            </w:pPr>
          </w:p>
          <w:p w:rsidRPr="006A6886" w:rsidR="0007581C" w:rsidP="001B1E84">
            <w:pPr>
              <w:widowControl/>
              <w:jc w:val="right"/>
              <w:rPr>
                <w:sz w:val="19"/>
                <w:szCs w:val="19"/>
                <w:lang w:val="en-GB" w:eastAsia="en-GB"/>
              </w:rPr>
            </w:pPr>
          </w:p>
          <w:p w:rsidRPr="006A6886" w:rsidR="0007581C" w:rsidP="001B1E84">
            <w:pPr>
              <w:widowControl/>
              <w:jc w:val="right"/>
              <w:rPr>
                <w:sz w:val="19"/>
                <w:szCs w:val="19"/>
                <w:lang w:val="en-GB" w:eastAsia="en-GB"/>
              </w:rPr>
            </w:pPr>
          </w:p>
          <w:p w:rsidRPr="006A6886" w:rsidR="0007581C" w:rsidP="001B1E84">
            <w:pPr>
              <w:widowControl/>
              <w:jc w:val="right"/>
              <w:rPr>
                <w:sz w:val="19"/>
                <w:szCs w:val="19"/>
                <w:lang w:val="en-GB" w:eastAsia="en-GB"/>
              </w:rPr>
            </w:pPr>
          </w:p>
          <w:p w:rsidRPr="006A6886" w:rsidR="0007581C" w:rsidP="001B1E84">
            <w:pPr>
              <w:widowControl/>
              <w:jc w:val="right"/>
              <w:rPr>
                <w:sz w:val="19"/>
                <w:szCs w:val="19"/>
                <w:lang w:val="en-GB" w:eastAsia="en-GB"/>
              </w:rPr>
            </w:pPr>
          </w:p>
        </w:tc>
        <w:tc>
          <w:tcPr>
            <w:tcW w:w="92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:rsidRPr="006A6886" w:rsidR="0007581C" w:rsidP="001B1E84">
            <w:pPr>
              <w:widowControl/>
              <w:jc w:val="right"/>
              <w:rPr>
                <w:sz w:val="19"/>
                <w:szCs w:val="19"/>
                <w:lang w:val="en-GB" w:eastAsia="en-GB"/>
              </w:rPr>
            </w:pPr>
          </w:p>
          <w:p w:rsidRPr="006A6886" w:rsidR="0007581C" w:rsidP="001B1E84">
            <w:pPr>
              <w:widowControl/>
              <w:jc w:val="right"/>
              <w:rPr>
                <w:sz w:val="19"/>
                <w:szCs w:val="19"/>
                <w:lang w:val="en-GB" w:eastAsia="en-GB"/>
              </w:rPr>
            </w:pPr>
          </w:p>
          <w:p w:rsidRPr="006A6886" w:rsidR="0007581C" w:rsidP="001B1E84">
            <w:pPr>
              <w:widowControl/>
              <w:jc w:val="right"/>
              <w:rPr>
                <w:sz w:val="19"/>
                <w:szCs w:val="19"/>
                <w:lang w:val="en-GB" w:eastAsia="en-GB"/>
              </w:rPr>
            </w:pPr>
          </w:p>
          <w:p w:rsidRPr="006A6886" w:rsidR="0007581C" w:rsidP="001B1E84">
            <w:pPr>
              <w:widowControl/>
              <w:jc w:val="right"/>
              <w:rPr>
                <w:sz w:val="19"/>
                <w:szCs w:val="19"/>
                <w:lang w:val="en-GB" w:eastAsia="en-GB"/>
              </w:rPr>
            </w:pPr>
          </w:p>
          <w:p w:rsidRPr="006A6886" w:rsidR="0007581C" w:rsidP="001B1E84">
            <w:pPr>
              <w:widowControl/>
              <w:jc w:val="right"/>
              <w:rPr>
                <w:sz w:val="19"/>
                <w:szCs w:val="19"/>
                <w:lang w:val="en-GB" w:eastAsia="en-GB"/>
              </w:rPr>
            </w:pPr>
          </w:p>
        </w:tc>
        <w:tc>
          <w:tcPr>
            <w:tcW w:w="85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:rsidRPr="006A6886" w:rsidR="0007581C" w:rsidP="001B1E84">
            <w:pPr>
              <w:widowControl/>
              <w:jc w:val="right"/>
              <w:rPr>
                <w:sz w:val="19"/>
                <w:szCs w:val="19"/>
                <w:lang w:val="en-GB" w:eastAsia="en-GB"/>
              </w:rPr>
            </w:pPr>
          </w:p>
          <w:p w:rsidRPr="006A6886" w:rsidR="0007581C" w:rsidP="001B1E84">
            <w:pPr>
              <w:widowControl/>
              <w:jc w:val="right"/>
              <w:rPr>
                <w:sz w:val="19"/>
                <w:szCs w:val="19"/>
                <w:lang w:val="en-GB" w:eastAsia="en-GB"/>
              </w:rPr>
            </w:pPr>
          </w:p>
          <w:p w:rsidRPr="006A6886" w:rsidR="0007581C" w:rsidP="001B1E84">
            <w:pPr>
              <w:widowControl/>
              <w:jc w:val="right"/>
              <w:rPr>
                <w:sz w:val="19"/>
                <w:szCs w:val="19"/>
                <w:lang w:val="en-GB" w:eastAsia="en-GB"/>
              </w:rPr>
            </w:pPr>
          </w:p>
          <w:p w:rsidRPr="006A6886" w:rsidR="0007581C" w:rsidP="001B1E84">
            <w:pPr>
              <w:widowControl/>
              <w:jc w:val="right"/>
              <w:rPr>
                <w:sz w:val="19"/>
                <w:szCs w:val="19"/>
                <w:lang w:val="en-GB" w:eastAsia="en-GB"/>
              </w:rPr>
            </w:pPr>
          </w:p>
          <w:p w:rsidRPr="006A6886" w:rsidR="0007581C" w:rsidP="001B1E84">
            <w:pPr>
              <w:widowControl/>
              <w:jc w:val="right"/>
              <w:rPr>
                <w:sz w:val="19"/>
                <w:szCs w:val="19"/>
                <w:lang w:val="en-GB" w:eastAsia="en-GB"/>
              </w:rPr>
            </w:pPr>
          </w:p>
        </w:tc>
        <w:tc>
          <w:tcPr>
            <w:tcW w:w="989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:rsidRPr="006A6886" w:rsidR="0007581C" w:rsidP="001B1E84">
            <w:pPr>
              <w:widowControl/>
              <w:jc w:val="right"/>
              <w:rPr>
                <w:sz w:val="19"/>
                <w:szCs w:val="19"/>
                <w:lang w:val="en-GB" w:eastAsia="en-GB"/>
              </w:rPr>
            </w:pPr>
          </w:p>
          <w:p w:rsidRPr="006A6886" w:rsidR="0007581C" w:rsidP="001B1E84">
            <w:pPr>
              <w:widowControl/>
              <w:jc w:val="right"/>
              <w:rPr>
                <w:sz w:val="19"/>
                <w:szCs w:val="19"/>
                <w:lang w:val="en-GB" w:eastAsia="en-GB"/>
              </w:rPr>
            </w:pPr>
          </w:p>
          <w:p w:rsidRPr="006A6886" w:rsidR="0007581C" w:rsidP="001B1E84">
            <w:pPr>
              <w:widowControl/>
              <w:jc w:val="right"/>
              <w:rPr>
                <w:sz w:val="19"/>
                <w:szCs w:val="19"/>
                <w:lang w:val="en-GB" w:eastAsia="en-GB"/>
              </w:rPr>
            </w:pPr>
          </w:p>
          <w:p w:rsidRPr="006A6886" w:rsidR="0007581C" w:rsidP="001B1E84">
            <w:pPr>
              <w:widowControl/>
              <w:jc w:val="right"/>
              <w:rPr>
                <w:sz w:val="19"/>
                <w:szCs w:val="19"/>
                <w:lang w:val="en-GB" w:eastAsia="en-GB"/>
              </w:rPr>
            </w:pPr>
          </w:p>
          <w:p w:rsidRPr="006A6886" w:rsidR="0007581C" w:rsidP="001B1E84">
            <w:pPr>
              <w:widowControl/>
              <w:jc w:val="right"/>
              <w:rPr>
                <w:sz w:val="19"/>
                <w:szCs w:val="19"/>
                <w:lang w:val="en-GB" w:eastAsia="en-GB"/>
              </w:rPr>
            </w:pPr>
          </w:p>
        </w:tc>
      </w:tr>
      <w:tr w:rsidTr="006A6886">
        <w:tblPrEx>
          <w:tblW w:w="3572" w:type="pct"/>
          <w:tblLayout w:type="fixed"/>
          <w:tblLook w:val="04A0"/>
        </w:tblPrEx>
        <w:trPr>
          <w:trHeight w:val="672"/>
        </w:trPr>
        <w:tc>
          <w:tcPr>
            <w:tcW w:w="1308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rPr>
                <w:b/>
                <w:bCs/>
                <w:sz w:val="19"/>
                <w:szCs w:val="19"/>
                <w:lang w:val="en-GB" w:eastAsia="en-GB"/>
              </w:rPr>
            </w:pPr>
            <w:r w:rsidRPr="006A6886">
              <w:rPr>
                <w:b/>
                <w:bCs/>
                <w:sz w:val="19"/>
                <w:szCs w:val="19"/>
                <w:lang w:val="en-GB" w:eastAsia="en-GB"/>
              </w:rPr>
              <w:t xml:space="preserve">6. Materiały eksploatacyjne</w:t>
            </w:r>
          </w:p>
        </w:tc>
        <w:tc>
          <w:tcPr>
            <w:tcW w:w="92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:rsidRPr="006A6886" w:rsidR="0007581C" w:rsidP="001B1E84">
            <w:pPr>
              <w:widowControl/>
              <w:jc w:val="right"/>
              <w:rPr>
                <w:sz w:val="19"/>
                <w:szCs w:val="19"/>
                <w:lang w:val="en-GB" w:eastAsia="en-GB"/>
              </w:rPr>
            </w:pPr>
          </w:p>
        </w:tc>
        <w:tc>
          <w:tcPr>
            <w:tcW w:w="92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:rsidRPr="006A6886" w:rsidR="0007581C" w:rsidP="001B1E84">
            <w:pPr>
              <w:widowControl/>
              <w:jc w:val="right"/>
              <w:rPr>
                <w:sz w:val="19"/>
                <w:szCs w:val="19"/>
                <w:lang w:val="en-GB" w:eastAsia="en-GB"/>
              </w:rPr>
            </w:pPr>
          </w:p>
        </w:tc>
        <w:tc>
          <w:tcPr>
            <w:tcW w:w="85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:rsidRPr="006A6886" w:rsidR="0007581C" w:rsidP="001B1E84">
            <w:pPr>
              <w:widowControl/>
              <w:jc w:val="right"/>
              <w:rPr>
                <w:sz w:val="19"/>
                <w:szCs w:val="19"/>
                <w:lang w:val="en-GB" w:eastAsia="en-GB"/>
              </w:rPr>
            </w:pPr>
          </w:p>
        </w:tc>
        <w:tc>
          <w:tcPr>
            <w:tcW w:w="989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:rsidRPr="006A6886" w:rsidR="0007581C" w:rsidP="001B1E84">
            <w:pPr>
              <w:widowControl/>
              <w:jc w:val="right"/>
              <w:rPr>
                <w:sz w:val="19"/>
                <w:szCs w:val="19"/>
                <w:lang w:val="en-GB" w:eastAsia="en-GB"/>
              </w:rPr>
            </w:pPr>
          </w:p>
        </w:tc>
      </w:tr>
      <w:tr w:rsidTr="006A6886">
        <w:tblPrEx>
          <w:tblW w:w="3572" w:type="pct"/>
          <w:tblLayout w:type="fixed"/>
          <w:tblLook w:val="04A0"/>
        </w:tblPrEx>
        <w:trPr>
          <w:trHeight w:val="672"/>
        </w:trPr>
        <w:tc>
          <w:tcPr>
            <w:tcW w:w="1308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  <w:hideMark/>
          </w:tcPr>
          <w:p>
            <w:pPr>
              <w:widowControl/>
              <w:rPr>
                <w:b/>
                <w:bCs/>
                <w:sz w:val="19"/>
                <w:szCs w:val="19"/>
                <w:lang w:val="en-GB" w:eastAsia="en-GB"/>
              </w:rPr>
            </w:pPr>
            <w:r w:rsidRPr="006A6886">
              <w:rPr>
                <w:b/>
                <w:bCs/>
                <w:sz w:val="19"/>
                <w:szCs w:val="19"/>
                <w:lang w:val="en-GB" w:eastAsia="en-GB"/>
              </w:rPr>
              <w:t xml:space="preserve">7. Inne koszty</w:t>
            </w:r>
          </w:p>
        </w:tc>
        <w:tc>
          <w:tcPr>
            <w:tcW w:w="92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  <w:hideMark/>
          </w:tcPr>
          <w:p w:rsidRPr="006A6886" w:rsidR="0007581C" w:rsidP="001B1E84">
            <w:pPr>
              <w:widowControl/>
              <w:jc w:val="right"/>
              <w:rPr>
                <w:sz w:val="19"/>
                <w:szCs w:val="19"/>
                <w:lang w:val="en-GB" w:eastAsia="en-GB"/>
              </w:rPr>
            </w:pPr>
          </w:p>
        </w:tc>
        <w:tc>
          <w:tcPr>
            <w:tcW w:w="92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:rsidRPr="006A6886" w:rsidR="0007581C" w:rsidP="001B1E84">
            <w:pPr>
              <w:widowControl/>
              <w:jc w:val="right"/>
              <w:rPr>
                <w:sz w:val="19"/>
                <w:szCs w:val="19"/>
                <w:lang w:val="en-GB" w:eastAsia="en-GB"/>
              </w:rPr>
            </w:pPr>
          </w:p>
        </w:tc>
        <w:tc>
          <w:tcPr>
            <w:tcW w:w="85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:rsidRPr="006A6886" w:rsidR="0007581C" w:rsidP="001B1E84">
            <w:pPr>
              <w:widowControl/>
              <w:jc w:val="right"/>
              <w:rPr>
                <w:sz w:val="19"/>
                <w:szCs w:val="19"/>
                <w:lang w:val="en-GB" w:eastAsia="en-GB"/>
              </w:rPr>
            </w:pPr>
          </w:p>
        </w:tc>
        <w:tc>
          <w:tcPr>
            <w:tcW w:w="989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:rsidRPr="006A6886" w:rsidR="0007581C" w:rsidP="001B1E84">
            <w:pPr>
              <w:widowControl/>
              <w:jc w:val="right"/>
              <w:rPr>
                <w:sz w:val="19"/>
                <w:szCs w:val="19"/>
                <w:lang w:val="en-GB" w:eastAsia="en-GB"/>
              </w:rPr>
            </w:pPr>
          </w:p>
        </w:tc>
      </w:tr>
      <w:tr w:rsidTr="006A6886">
        <w:tblPrEx>
          <w:tblW w:w="3572" w:type="pct"/>
          <w:tblLayout w:type="fixed"/>
          <w:tblLook w:val="04A0"/>
        </w:tblPrEx>
        <w:trPr>
          <w:trHeight w:val="345"/>
        </w:trPr>
        <w:tc>
          <w:tcPr>
            <w:tcW w:w="1308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  <w:hideMark/>
          </w:tcPr>
          <w:p>
            <w:pPr>
              <w:widowControl/>
              <w:rPr>
                <w:b/>
                <w:bCs/>
                <w:sz w:val="19"/>
                <w:szCs w:val="19"/>
                <w:lang w:val="en-GB" w:eastAsia="en-GB"/>
              </w:rPr>
            </w:pPr>
            <w:r w:rsidRPr="006A6886">
              <w:rPr>
                <w:b/>
                <w:bCs/>
                <w:sz w:val="19"/>
                <w:szCs w:val="19"/>
                <w:lang w:val="en-GB" w:eastAsia="en-GB"/>
              </w:rPr>
              <w:t xml:space="preserve">KOSZTY POŚREDNIE</w:t>
            </w:r>
          </w:p>
        </w:tc>
        <w:tc>
          <w:tcPr>
            <w:tcW w:w="92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  <w:hideMark/>
          </w:tcPr>
          <w:p w:rsidRPr="006A6886" w:rsidR="0007581C" w:rsidP="001B1E84">
            <w:pPr>
              <w:widowControl/>
              <w:jc w:val="right"/>
              <w:rPr>
                <w:sz w:val="19"/>
                <w:szCs w:val="19"/>
                <w:lang w:val="en-GB" w:eastAsia="en-GB"/>
              </w:rPr>
            </w:pPr>
            <w:r w:rsidRPr="006A6886">
              <w:rPr>
                <w:sz w:val="19"/>
                <w:szCs w:val="19"/>
                <w:lang w:val="en-GB" w:eastAsia="en-GB"/>
              </w:rPr>
              <w:t> </w:t>
            </w:r>
          </w:p>
        </w:tc>
        <w:tc>
          <w:tcPr>
            <w:tcW w:w="92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  <w:hideMark/>
          </w:tcPr>
          <w:p w:rsidRPr="006A6886" w:rsidR="0007581C" w:rsidP="001B1E84">
            <w:pPr>
              <w:widowControl/>
              <w:jc w:val="right"/>
              <w:rPr>
                <w:sz w:val="19"/>
                <w:szCs w:val="19"/>
                <w:lang w:val="en-GB" w:eastAsia="en-GB"/>
              </w:rPr>
            </w:pPr>
            <w:r w:rsidRPr="006A6886">
              <w:rPr>
                <w:sz w:val="19"/>
                <w:szCs w:val="19"/>
                <w:lang w:val="en-GB" w:eastAsia="en-GB"/>
              </w:rPr>
              <w:t> </w:t>
            </w:r>
          </w:p>
        </w:tc>
        <w:tc>
          <w:tcPr>
            <w:tcW w:w="85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  <w:hideMark/>
          </w:tcPr>
          <w:p w:rsidRPr="006A6886" w:rsidR="0007581C" w:rsidP="001B1E84">
            <w:pPr>
              <w:widowControl/>
              <w:jc w:val="right"/>
              <w:rPr>
                <w:sz w:val="19"/>
                <w:szCs w:val="19"/>
                <w:lang w:val="en-GB" w:eastAsia="en-GB"/>
              </w:rPr>
            </w:pPr>
            <w:r w:rsidRPr="006A6886">
              <w:rPr>
                <w:sz w:val="19"/>
                <w:szCs w:val="19"/>
                <w:lang w:val="en-GB" w:eastAsia="en-GB"/>
              </w:rPr>
              <w:t> </w:t>
            </w:r>
          </w:p>
        </w:tc>
        <w:tc>
          <w:tcPr>
            <w:tcW w:w="989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  <w:hideMark/>
          </w:tcPr>
          <w:p w:rsidRPr="006A6886" w:rsidR="0007581C" w:rsidP="001B1E84">
            <w:pPr>
              <w:widowControl/>
              <w:jc w:val="right"/>
              <w:rPr>
                <w:sz w:val="19"/>
                <w:szCs w:val="19"/>
                <w:lang w:val="en-GB" w:eastAsia="en-GB"/>
              </w:rPr>
            </w:pPr>
            <w:r w:rsidRPr="006A6886">
              <w:rPr>
                <w:sz w:val="19"/>
                <w:szCs w:val="19"/>
                <w:lang w:val="en-GB" w:eastAsia="en-GB"/>
              </w:rPr>
              <w:t> </w:t>
            </w:r>
          </w:p>
        </w:tc>
      </w:tr>
      <w:tr w:rsidTr="006A6886">
        <w:tblPrEx>
          <w:tblW w:w="3572" w:type="pct"/>
          <w:tblLayout w:type="fixed"/>
          <w:tblLook w:val="04A0"/>
        </w:tblPrEx>
        <w:trPr>
          <w:trHeight w:val="998"/>
        </w:trPr>
        <w:tc>
          <w:tcPr>
            <w:tcW w:w="1308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  <w:hideMark/>
          </w:tcPr>
          <w:p>
            <w:pPr>
              <w:widowControl/>
              <w:rPr>
                <w:b/>
                <w:bCs/>
                <w:sz w:val="19"/>
                <w:szCs w:val="19"/>
                <w:lang w:val="en-GB" w:eastAsia="en-GB"/>
              </w:rPr>
            </w:pPr>
            <w:r w:rsidRPr="006A6886">
              <w:rPr>
                <w:b/>
                <w:bCs/>
                <w:sz w:val="19"/>
                <w:szCs w:val="19"/>
                <w:lang w:val="en-GB" w:eastAsia="en-GB"/>
              </w:rPr>
              <w:t xml:space="preserve">8. Koszty ogólne maks. 7% całkowitych kosztów bezpośrednich (z wyłączeniem zakupu/dzierżawy gruntu/jednorazowych odszkodowań)</w:t>
            </w:r>
          </w:p>
        </w:tc>
        <w:tc>
          <w:tcPr>
            <w:tcW w:w="92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:rsidRPr="006A6886" w:rsidR="0007581C" w:rsidP="001B1E84">
            <w:pPr>
              <w:widowControl/>
              <w:jc w:val="right"/>
              <w:rPr>
                <w:sz w:val="19"/>
                <w:szCs w:val="19"/>
                <w:lang w:val="en-GB" w:eastAsia="en-GB"/>
              </w:rPr>
            </w:pPr>
          </w:p>
        </w:tc>
        <w:tc>
          <w:tcPr>
            <w:tcW w:w="92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:rsidRPr="006A6886" w:rsidR="0007581C" w:rsidP="001B1E84">
            <w:pPr>
              <w:widowControl/>
              <w:jc w:val="right"/>
              <w:rPr>
                <w:sz w:val="19"/>
                <w:szCs w:val="19"/>
                <w:lang w:val="en-GB" w:eastAsia="en-GB"/>
              </w:rPr>
            </w:pPr>
          </w:p>
        </w:tc>
        <w:tc>
          <w:tcPr>
            <w:tcW w:w="85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:rsidRPr="006A6886" w:rsidR="0007581C" w:rsidP="001B1E84">
            <w:pPr>
              <w:widowControl/>
              <w:jc w:val="right"/>
              <w:rPr>
                <w:sz w:val="19"/>
                <w:szCs w:val="19"/>
                <w:lang w:val="en-GB" w:eastAsia="en-GB"/>
              </w:rPr>
            </w:pPr>
          </w:p>
        </w:tc>
        <w:tc>
          <w:tcPr>
            <w:tcW w:w="989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:rsidRPr="006A6886" w:rsidR="0007581C" w:rsidP="001B1E84">
            <w:pPr>
              <w:widowControl/>
              <w:jc w:val="right"/>
              <w:rPr>
                <w:sz w:val="19"/>
                <w:szCs w:val="19"/>
                <w:lang w:val="en-GB" w:eastAsia="en-GB"/>
              </w:rPr>
            </w:pPr>
          </w:p>
        </w:tc>
      </w:tr>
      <w:tr w:rsidTr="006A6886">
        <w:tblPrEx>
          <w:tblW w:w="3572" w:type="pct"/>
          <w:tblLayout w:type="fixed"/>
          <w:tblLook w:val="04A0"/>
        </w:tblPrEx>
        <w:trPr>
          <w:trHeight w:val="345"/>
        </w:trPr>
        <w:tc>
          <w:tcPr>
            <w:tcW w:w="1308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pct25" w:color="000000" w:fill="B1B1B1"/>
            <w:vAlign w:val="center"/>
            <w:hideMark/>
          </w:tcPr>
          <w:p>
            <w:pPr>
              <w:widowControl/>
              <w:rPr>
                <w:b/>
                <w:bCs/>
                <w:sz w:val="19"/>
                <w:szCs w:val="19"/>
                <w:lang w:val="en-GB" w:eastAsia="en-GB"/>
              </w:rPr>
            </w:pPr>
            <w:r w:rsidRPr="006A6886">
              <w:rPr>
                <w:b/>
                <w:bCs/>
                <w:sz w:val="19"/>
                <w:szCs w:val="19"/>
                <w:lang w:val="en-GB" w:eastAsia="en-GB"/>
              </w:rPr>
              <w:t xml:space="preserve">Koszty OGÓŁEM</w:t>
            </w:r>
          </w:p>
        </w:tc>
        <w:tc>
          <w:tcPr>
            <w:tcW w:w="92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pct25" w:color="000000" w:fill="B1B1B1"/>
            <w:vAlign w:val="center"/>
          </w:tcPr>
          <w:p w:rsidRPr="006A6886" w:rsidR="0007581C" w:rsidP="001B1E84">
            <w:pPr>
              <w:widowControl/>
              <w:jc w:val="right"/>
              <w:rPr>
                <w:b/>
                <w:bCs/>
                <w:sz w:val="19"/>
                <w:szCs w:val="19"/>
                <w:lang w:val="en-GB" w:eastAsia="en-GB"/>
              </w:rPr>
            </w:pPr>
          </w:p>
        </w:tc>
        <w:tc>
          <w:tcPr>
            <w:tcW w:w="92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pct25" w:color="000000" w:fill="B1B1B1"/>
            <w:vAlign w:val="center"/>
          </w:tcPr>
          <w:p w:rsidRPr="006A6886" w:rsidR="0007581C" w:rsidP="001B1E84">
            <w:pPr>
              <w:widowControl/>
              <w:jc w:val="right"/>
              <w:rPr>
                <w:b/>
                <w:bCs/>
                <w:sz w:val="19"/>
                <w:szCs w:val="19"/>
                <w:lang w:val="en-GB" w:eastAsia="en-GB"/>
              </w:rPr>
            </w:pPr>
          </w:p>
        </w:tc>
        <w:tc>
          <w:tcPr>
            <w:tcW w:w="85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pct25" w:color="000000" w:fill="B1B1B1"/>
            <w:vAlign w:val="center"/>
          </w:tcPr>
          <w:p w:rsidRPr="006A6886" w:rsidR="0007581C" w:rsidP="001B1E84">
            <w:pPr>
              <w:widowControl/>
              <w:jc w:val="right"/>
              <w:rPr>
                <w:b/>
                <w:bCs/>
                <w:sz w:val="19"/>
                <w:szCs w:val="19"/>
                <w:lang w:val="en-GB" w:eastAsia="en-GB"/>
              </w:rPr>
            </w:pPr>
          </w:p>
        </w:tc>
        <w:tc>
          <w:tcPr>
            <w:tcW w:w="989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pct25" w:color="000000" w:fill="B1B1B1"/>
            <w:vAlign w:val="center"/>
          </w:tcPr>
          <w:p w:rsidRPr="006A6886" w:rsidR="0007581C" w:rsidP="001B1E84">
            <w:pPr>
              <w:widowControl/>
              <w:jc w:val="right"/>
              <w:rPr>
                <w:b/>
                <w:bCs/>
                <w:sz w:val="19"/>
                <w:szCs w:val="19"/>
                <w:lang w:val="en-GB" w:eastAsia="en-GB"/>
              </w:rPr>
            </w:pPr>
          </w:p>
        </w:tc>
      </w:tr>
      <w:tr w:rsidTr="006A6886">
        <w:tblPrEx>
          <w:tblW w:w="3572" w:type="pct"/>
          <w:tblLayout w:type="fixed"/>
          <w:tblLook w:val="04A0"/>
        </w:tblPrEx>
        <w:trPr>
          <w:trHeight w:val="345"/>
        </w:trPr>
        <w:tc>
          <w:tcPr>
            <w:tcW w:w="1308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pct25" w:color="000000" w:fill="B1B1B1"/>
            <w:vAlign w:val="center"/>
            <w:hideMark/>
          </w:tcPr>
          <w:p>
            <w:pPr>
              <w:widowControl/>
              <w:rPr>
                <w:b/>
                <w:bCs/>
                <w:sz w:val="19"/>
                <w:szCs w:val="19"/>
                <w:lang w:val="en-GB" w:eastAsia="en-GB"/>
              </w:rPr>
            </w:pPr>
            <w:r w:rsidRPr="006A6886">
              <w:rPr>
                <w:b/>
                <w:bCs/>
                <w:sz w:val="19"/>
                <w:szCs w:val="19"/>
                <w:lang w:val="en-GB" w:eastAsia="en-GB"/>
              </w:rPr>
              <w:t xml:space="preserve">Wielkość próby (%)</w:t>
            </w:r>
          </w:p>
        </w:tc>
        <w:tc>
          <w:tcPr>
            <w:tcW w:w="92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pct25" w:color="000000" w:fill="B1B1B1"/>
            <w:vAlign w:val="center"/>
            <w:hideMark/>
          </w:tcPr>
          <w:p w:rsidRPr="006A6886" w:rsidR="0007581C" w:rsidP="001B1E84">
            <w:pPr>
              <w:widowControl/>
              <w:jc w:val="right"/>
              <w:rPr>
                <w:b/>
                <w:bCs/>
                <w:sz w:val="19"/>
                <w:szCs w:val="19"/>
                <w:lang w:val="en-GB" w:eastAsia="en-GB"/>
              </w:rPr>
            </w:pPr>
            <w:r w:rsidRPr="006A6886">
              <w:rPr>
                <w:b/>
                <w:bCs/>
                <w:sz w:val="19"/>
                <w:szCs w:val="19"/>
                <w:lang w:val="en-GB" w:eastAsia="en-GB"/>
              </w:rPr>
              <w:t> </w:t>
            </w:r>
          </w:p>
        </w:tc>
        <w:tc>
          <w:tcPr>
            <w:tcW w:w="92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pct25" w:color="000000" w:fill="B1B1B1"/>
            <w:vAlign w:val="center"/>
            <w:hideMark/>
          </w:tcPr>
          <w:p w:rsidRPr="006A6886" w:rsidR="0007581C" w:rsidP="001B1E84">
            <w:pPr>
              <w:widowControl/>
              <w:jc w:val="right"/>
              <w:rPr>
                <w:b/>
                <w:bCs/>
                <w:sz w:val="19"/>
                <w:szCs w:val="19"/>
                <w:lang w:val="en-GB" w:eastAsia="en-GB"/>
              </w:rPr>
            </w:pPr>
            <w:r w:rsidRPr="006A6886">
              <w:rPr>
                <w:b/>
                <w:bCs/>
                <w:sz w:val="19"/>
                <w:szCs w:val="19"/>
                <w:lang w:val="en-GB" w:eastAsia="en-GB"/>
              </w:rPr>
              <w:t> </w:t>
            </w:r>
          </w:p>
        </w:tc>
        <w:tc>
          <w:tcPr>
            <w:tcW w:w="85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pct25" w:color="000000" w:fill="B1B1B1"/>
            <w:vAlign w:val="center"/>
            <w:hideMark/>
          </w:tcPr>
          <w:p w:rsidRPr="006A6886" w:rsidR="0007581C" w:rsidP="001B1E84">
            <w:pPr>
              <w:widowControl/>
              <w:jc w:val="right"/>
              <w:rPr>
                <w:b/>
                <w:bCs/>
                <w:sz w:val="19"/>
                <w:szCs w:val="19"/>
                <w:lang w:val="en-GB" w:eastAsia="en-GB"/>
              </w:rPr>
            </w:pPr>
            <w:r w:rsidRPr="006A6886">
              <w:rPr>
                <w:b/>
                <w:bCs/>
                <w:sz w:val="19"/>
                <w:szCs w:val="19"/>
                <w:lang w:val="en-GB" w:eastAsia="en-GB"/>
              </w:rPr>
              <w:t> </w:t>
            </w:r>
          </w:p>
        </w:tc>
        <w:tc>
          <w:tcPr>
            <w:tcW w:w="989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pct25" w:color="000000" w:fill="B1B1B1"/>
            <w:vAlign w:val="center"/>
            <w:hideMark/>
          </w:tcPr>
          <w:p w:rsidRPr="006A6886" w:rsidR="0007581C" w:rsidP="001B1E84">
            <w:pPr>
              <w:widowControl/>
              <w:jc w:val="right"/>
              <w:rPr>
                <w:b/>
                <w:bCs/>
                <w:sz w:val="19"/>
                <w:szCs w:val="19"/>
                <w:lang w:val="en-GB" w:eastAsia="en-GB"/>
              </w:rPr>
            </w:pPr>
            <w:r w:rsidRPr="006A6886">
              <w:rPr>
                <w:b/>
                <w:bCs/>
                <w:sz w:val="19"/>
                <w:szCs w:val="19"/>
                <w:lang w:val="en-GB" w:eastAsia="en-GB"/>
              </w:rPr>
              <w:t> </w:t>
            </w:r>
          </w:p>
        </w:tc>
      </w:tr>
    </w:tbl>
    <w:p w:rsidR="001B1E84" w:rsidP="00CE62E7">
      <w:pPr>
        <w:pStyle w:val="Corpsdutexte71"/>
        <w:shd w:val="clear" w:color="auto" w:fill="auto"/>
        <w:spacing w:before="120" w:after="120" w:line="200" w:lineRule="exact"/>
        <w:rPr>
          <w:rStyle w:val="Corpsdutexte7"/>
          <w:b w:val="0"/>
          <w:bCs w:val="0"/>
          <w:i w:val="0"/>
          <w:iCs w:val="0"/>
          <w:color w:val="000000"/>
          <w:lang w:eastAsia="en-US"/>
        </w:rPr>
      </w:pPr>
    </w:p>
    <w:p w:rsidR="001B1E84" w:rsidP="00CE62E7">
      <w:pPr>
        <w:pStyle w:val="Corpsdutexte71"/>
        <w:shd w:val="clear" w:color="auto" w:fill="auto"/>
        <w:spacing w:before="120" w:after="120" w:line="200" w:lineRule="exact"/>
        <w:rPr>
          <w:rStyle w:val="Corpsdutexte7"/>
          <w:b w:val="0"/>
          <w:bCs w:val="0"/>
          <w:i w:val="0"/>
          <w:iCs w:val="0"/>
          <w:color w:val="000000"/>
          <w:lang w:eastAsia="en-US"/>
        </w:rPr>
      </w:pPr>
    </w:p>
    <w:p>
      <w:pPr>
        <w:pStyle w:val="Corpsdutexte71"/>
        <w:shd w:val="clear" w:color="auto" w:fill="auto"/>
        <w:spacing w:before="120" w:after="120" w:line="200" w:lineRule="exact"/>
        <w:rPr>
          <w:rStyle w:val="Corpsdutexte7115pt"/>
          <w:b/>
          <w:bCs/>
          <w:i/>
          <w:iCs/>
          <w:color w:val="000000"/>
          <w:lang w:eastAsia="en-US"/>
        </w:rPr>
      </w:pPr>
      <w:r>
        <w:rPr>
          <w:rStyle w:val="Corpsdutexte7"/>
          <w:b/>
          <w:bCs/>
          <w:i/>
          <w:iCs/>
          <w:color w:val="000000"/>
          <w:lang w:eastAsia="en-US"/>
        </w:rPr>
        <w:t xml:space="preserve">[nazwa prawna firmy audytorskiej], [imię i nazwisko oraz funkcja upoważnionego przedstawiciela] </w:t>
      </w:r>
      <w:r>
        <w:rPr>
          <w:rStyle w:val="Corpsdutexte70"/>
          <w:b w:val="0"/>
          <w:bCs w:val="0"/>
          <w:i w:val="0"/>
          <w:iCs w:val="0"/>
          <w:color w:val="000000"/>
          <w:lang w:eastAsia="en-US"/>
        </w:rPr>
        <w:t xml:space="preserve">&lt;dd miesiąc </w:t>
      </w:r>
      <w:r>
        <w:rPr>
          <w:rStyle w:val="Corpsdutexte7115pt"/>
          <w:b w:val="0"/>
          <w:bCs w:val="0"/>
          <w:i w:val="0"/>
          <w:iCs w:val="0"/>
          <w:color w:val="000000"/>
          <w:lang w:eastAsia="en-US"/>
        </w:rPr>
        <w:t xml:space="preserve">rrrr&gt;</w:t>
      </w:r>
    </w:p>
    <w:p>
      <w:pPr>
        <w:pStyle w:val="Corpsdutexte71"/>
        <w:shd w:val="clear" w:color="auto" w:fill="auto"/>
        <w:spacing w:before="240" w:after="0" w:line="200" w:lineRule="exact"/>
      </w:pPr>
      <w:r>
        <w:rPr>
          <w:rStyle w:val="Corpsdutexte7"/>
          <w:b/>
          <w:bCs/>
          <w:i/>
          <w:iCs/>
          <w:color w:val="000000"/>
          <w:lang w:eastAsia="en-US"/>
        </w:rPr>
        <w:t xml:space="preserve">&lt;Podpis audytora&gt;</w:t>
      </w:r>
    </w:p>
    <w:p w:rsidR="004F6057" w:rsidP="00CE62E7">
      <w:pPr>
        <w:pStyle w:val="Corpsdutexte310"/>
        <w:shd w:val="clear" w:color="auto" w:fill="auto"/>
        <w:spacing w:before="0" w:after="70"/>
        <w:ind w:start="120" w:end="460" w:firstLine="0"/>
      </w:pPr>
    </w:p>
    <w:sectPr w:rsidSect="00C321B9">
      <w:headerReference w:type="default" r:id="rId16"/>
      <w:footerReference w:type="default" r:id="rId17"/>
      <w:footerReference w:type="first" r:id="rId18"/>
      <w:pgSz w:w="16834" w:h="11909" w:orient="landscape"/>
      <w:pgMar w:top="1831" w:right="754" w:bottom="1514" w:left="1293" w:header="0" w:footer="6" w:gutter="0"/>
      <w:cols w:space="720"/>
      <w:noEndnote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w:fontKey="{96E7E4FC-6DFE-4CBE-B798-D2DAEE2E1182}" r:id="rId1"/>
    <w:embedBold w:fontKey="{301654FD-39E2-4308-A085-A8DF0DC5565A}" r:id="rId2"/>
    <w:embedItalic w:fontKey="{3228911C-2A4E-4ED8-8DCA-286A48DAAB46}" r:id="rId3"/>
    <w:embedBoldItalic w:fontKey="{0EB4F2F0-5F7D-4378-B4BC-6ED8D894F8E3}" r:id="rId4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w:fontKey="{E43437B9-A967-4678-911F-15051E3848A8}" r:id="rId5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w:fontKey="{4057CF16-0473-4E8F-99B0-4FACFD5EB1A5}" r:id="rId6"/>
    <w:embedBold w:fontKey="{3B617A88-715E-4246-82E9-134DBD25F242}" r:id="rId7"/>
  </w:font>
  <w:font w:name="Tahoma">
    <w:panose1 w:val="00000000000000000000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w:fontKey="{6107890E-19A1-4AC2-9AA4-68B1955600AD}" r:id="rId8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6A93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1E84">
    <w:pPr>
      <w:rPr>
        <w:color w:val="auto"/>
        <w:sz w:val="10"/>
        <w:szCs w:val="10"/>
        <w:lang w:eastAsia="en-GB"/>
      </w:rPr>
    </w:pPr>
    <w:r>
      <w:rPr>
        <w:noProof/>
        <w:lang w:val="en-GB" w:eastAsia="en-GB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style="width:6pt;height:10.8pt;margin-top:-40.2pt;margin-left:290.4pt;mso-position-horizontal-relative:page;mso-wrap-distance-bottom:5pt;mso-wrap-distance-left:5pt;mso-wrap-distance-right:5pt;mso-wrap-distance-top:5pt;mso-wrap-style:none;position:absolute;z-index:-251658240" filled="f" stroked="f" type="#_x0000_t202">
          <v:textbox style="mso-fit-shape-to-text:t" inset="0,0,0,0">
            <w:txbxContent>
              <w:p>
                <w:pPr>
                  <w:pStyle w:val="En-tteoupieddepage1"/>
                  <w:shd w:val="clear" w:color="auto" w:fill="auto"/>
                  <w:jc w:val="both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Pr="00553868" w:rsidR="00553868">
                  <w:rPr>
                    <w:rStyle w:val="En-tteoupieddepage11pt"/>
                    <w:color w:val="000000"/>
                    <w:lang w:val="en-US" w:eastAsia="en-US"/>
                  </w:rPr>
                  <w:t xml:space="preserve">1</w:t>
                </w:r>
                <w:r>
                  <w:fldChar w:fldCharType="end"/>
                </w:r>
              </w:p>
            </w:txbxContent>
          </v:textbox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6A93">
    <w:pPr>
      <w:pStyle w:val="Footer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1E84">
    <w:pPr>
      <w:rPr>
        <w:color w:val="auto"/>
        <w:sz w:val="10"/>
        <w:szCs w:val="10"/>
        <w:lang w:eastAsia="en-GB"/>
      </w:rPr>
    </w:pPr>
    <w:r>
      <w:rPr>
        <w:noProof/>
        <w:lang w:val="en-GB" w:eastAsia="en-GB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style="width:6pt;height:10.8pt;margin-top:-40.2pt;margin-left:290.4pt;mso-position-horizontal-relative:page;mso-wrap-distance-bottom:5pt;mso-wrap-distance-left:5pt;mso-wrap-distance-right:5pt;mso-wrap-distance-top:5pt;mso-wrap-style:none;position:absolute;z-index:-251657216" filled="f" stroked="f" type="#_x0000_t202">
          <v:textbox style="mso-fit-shape-to-text:t" inset="0,0,0,0">
            <w:txbxContent>
              <w:p>
                <w:pPr>
                  <w:pStyle w:val="En-tteoupieddepage1"/>
                  <w:shd w:val="clear" w:color="auto" w:fill="auto"/>
                  <w:jc w:val="both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Pr="00553868" w:rsidR="00553868">
                  <w:rPr>
                    <w:rStyle w:val="En-tteoupieddepage11pt"/>
                    <w:color w:val="000000"/>
                    <w:lang w:val="en-US" w:eastAsia="en-US"/>
                  </w:rPr>
                  <w:t xml:space="preserve">8</w:t>
                </w:r>
                <w:r>
                  <w:fldChar w:fldCharType="end"/>
                </w:r>
              </w:p>
            </w:txbxContent>
          </v:textbox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1E84">
    <w:pPr>
      <w:rPr>
        <w:color w:val="auto"/>
        <w:sz w:val="10"/>
        <w:szCs w:val="10"/>
        <w:lang w:eastAsia="en-GB"/>
      </w:rPr>
    </w:pPr>
    <w:r>
      <w:rPr>
        <w:noProof/>
        <w:lang w:val="en-GB" w:eastAsia="en-GB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style="width:7.2pt;height:10.8pt;margin-top:-40.2pt;margin-left:294pt;mso-position-horizontal-relative:page;mso-wrap-distance-bottom:5pt;mso-wrap-distance-left:5pt;mso-wrap-distance-right:5pt;mso-wrap-distance-top:5pt;mso-wrap-style:none;position:absolute;z-index:-251656192" filled="f" stroked="f" type="#_x0000_t202">
          <v:textbox style="mso-fit-shape-to-text:t" inset="0,0,0,0">
            <w:txbxContent>
              <w:p>
                <w:pPr>
                  <w:pStyle w:val="En-tteoupieddepage1"/>
                  <w:shd w:val="clear" w:color="auto" w:fill="auto"/>
                  <w:jc w:val="both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Pr="00553868" w:rsidR="00553868">
                  <w:rPr>
                    <w:rStyle w:val="En-tteoupieddepage11pt"/>
                    <w:color w:val="000000"/>
                    <w:lang w:val="en-US" w:eastAsia="en-US"/>
                  </w:rPr>
                  <w:t xml:space="preserve">7</w:t>
                </w:r>
                <w:r>
                  <w:fldChar w:fldCharType="end"/>
                </w:r>
              </w:p>
            </w:txbxContent>
          </v:textbox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1E84">
    <w:pPr>
      <w:rPr>
        <w:color w:val="auto"/>
        <w:sz w:val="10"/>
        <w:szCs w:val="10"/>
        <w:lang w:eastAsia="en-GB"/>
      </w:rPr>
    </w:pPr>
    <w:r>
      <w:rPr>
        <w:noProof/>
        <w:lang w:val="en-GB" w:eastAsia="en-GB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style="width:11.05pt;height:22.35pt;margin-top:-17.7pt;margin-left:425.4pt;mso-position-horizontal-relative:page;mso-wrap-distance-bottom:5pt;mso-wrap-distance-left:5pt;mso-wrap-distance-right:5pt;mso-wrap-distance-top:5pt;mso-wrap-style:none;position:absolute;z-index:-251655168" filled="f" stroked="f" type="#_x0000_t202">
          <v:textbox inset="0,0,0,0">
            <w:txbxContent>
              <w:p>
                <w:pPr>
                  <w:pStyle w:val="En-tteoupieddepage1"/>
                  <w:shd w:val="clear" w:color="auto" w:fill="auto"/>
                  <w:jc w:val="both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Pr="00553868" w:rsidR="00553868">
                  <w:rPr>
                    <w:rStyle w:val="En-tteoupieddepage11pt"/>
                    <w:color w:val="000000"/>
                    <w:lang w:val="en-US" w:eastAsia="en-US"/>
                  </w:rPr>
                  <w:t xml:space="preserve">20</w:t>
                </w:r>
                <w:r>
                  <w:fldChar w:fldCharType="end"/>
                </w:r>
              </w:p>
            </w:txbxContent>
          </v:textbox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1E84">
    <w:pPr>
      <w:rPr>
        <w:color w:val="auto"/>
        <w:lang w:eastAsia="en-GB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77C58">
      <w:pPr>
        <w:rPr>
          <w:color w:val="auto"/>
          <w:lang w:eastAsia="en-GB"/>
        </w:rPr>
      </w:pPr>
      <w:r>
        <w:rPr>
          <w:color w:val="auto"/>
          <w:lang w:eastAsia="en-GB"/>
        </w:rPr>
        <w:separator/>
      </w:r>
    </w:p>
  </w:footnote>
  <w:footnote w:type="continuationSeparator" w:id="1">
    <w:p w:rsidR="00177C58">
      <w:r>
        <w:continuationSeparator/>
      </w:r>
    </w:p>
  </w:footnote>
  <w:footnote w:id="2">
    <w:p>
      <w:pPr>
        <w:pStyle w:val="Notedebasdepage0"/>
        <w:shd w:val="clear" w:color="auto" w:fill="auto"/>
        <w:tabs>
          <w:tab w:val="left" w:pos="135"/>
        </w:tabs>
        <w:ind w:start="20" w:end="40"/>
      </w:pPr>
      <w:r>
        <w:rPr>
          <w:rStyle w:val="Notedebasdepage"/>
          <w:color w:val="000000"/>
          <w:vertAlign w:val="superscript"/>
          <w:lang w:val="sl-SI" w:eastAsia="sl-SI"/>
        </w:rPr>
        <w:footnoteRef/>
      </w:r>
      <w:r>
        <w:rPr>
          <w:rStyle w:val="Notedebasdepage"/>
          <w:color w:val="000000"/>
          <w:lang w:val="sl-SI" w:eastAsia="sl-SI"/>
        </w:rPr>
        <w:tab/>
      </w:r>
      <w:r>
        <w:rPr>
          <w:rStyle w:val="Notedebasdepage"/>
          <w:color w:val="000000"/>
          <w:lang w:eastAsia="en-US"/>
        </w:rPr>
        <w:t xml:space="preserve">Sprawozdanie finansowe w tym kontekście odnosi się wyłącznie do dokumentu, o którym mowa w załączniku VI do umowy o dofinansowanie.</w:t>
      </w:r>
    </w:p>
  </w:footnote>
  <w:footnote w:id="3">
    <w:p>
      <w:pPr>
        <w:pStyle w:val="FootnoteText"/>
        <w:rPr>
          <w:sz w:val="16"/>
          <w:szCs w:val="16"/>
        </w:rPr>
      </w:pPr>
      <w:r w:rsidRPr="00EC45CC">
        <w:rPr>
          <w:rStyle w:val="FootnoteReference"/>
          <w:sz w:val="16"/>
          <w:szCs w:val="16"/>
        </w:rPr>
        <w:footnoteRef/>
      </w:r>
      <w:r w:rsidRPr="00EC45CC">
        <w:rPr>
          <w:sz w:val="16"/>
          <w:szCs w:val="16"/>
        </w:rPr>
        <w:t xml:space="preserve">  Usunąć, jeśli nie dotyczy, lub podać nazwy podmiotów powiązanych, jeśli dotyczy</w:t>
      </w:r>
    </w:p>
  </w:footnote>
  <w:footnote w:id="4">
    <w:p>
      <w:pPr>
        <w:pStyle w:val="Notedebasdepage0"/>
        <w:shd w:val="clear" w:color="auto" w:fill="auto"/>
        <w:ind w:start="40" w:end="20"/>
      </w:pPr>
      <w:r>
        <w:rPr>
          <w:rStyle w:val="Notedebasdepage"/>
          <w:color w:val="000000"/>
          <w:vertAlign w:val="superscript"/>
          <w:lang w:val="sl-SI" w:eastAsia="sl-SI"/>
        </w:rPr>
        <w:footnoteRef/>
      </w:r>
      <w:r>
        <w:rPr>
          <w:rStyle w:val="Notedebasdepage"/>
          <w:color w:val="000000"/>
          <w:lang w:eastAsia="en-US"/>
        </w:rPr>
        <w:t xml:space="preserve"> Deklaracja finansowa w tym kontekście odnosi się do formularza, za pomocą którego Beneficjent wnioskuje o zwrot kosztów w ramach Umowy o dofinansowanie.</w:t>
      </w:r>
    </w:p>
  </w:footnote>
  <w:footnote w:id="5">
    <w:p>
      <w:pPr>
        <w:pStyle w:val="Notedebasdepage0"/>
        <w:shd w:val="clear" w:color="auto" w:fill="auto"/>
        <w:ind w:start="20" w:end="240"/>
      </w:pPr>
      <w:r>
        <w:rPr>
          <w:rStyle w:val="NotedebasdepageItalique"/>
          <w:color w:val="000000"/>
          <w:vertAlign w:val="superscript"/>
        </w:rPr>
        <w:footnoteRef/>
      </w:r>
      <w:r>
        <w:rPr>
          <w:rStyle w:val="Notedebasdepage"/>
          <w:color w:val="000000"/>
          <w:lang w:eastAsia="en-US"/>
        </w:rPr>
        <w:t xml:space="preserve"> Konflikt interesów powstaje, gdy obiektywizm audytora w celu ustalenia certyfikatu jest zagrożony w rzeczywistości lub pozornie, gdy na przykład audytor:</w:t>
      </w:r>
    </w:p>
    <w:p>
      <w:pPr>
        <w:pStyle w:val="Notedebasdepage0"/>
        <w:numPr>
          <w:ilvl w:val="0"/>
          <w:numId w:val="1"/>
        </w:numPr>
        <w:shd w:val="clear" w:color="auto" w:fill="auto"/>
        <w:tabs>
          <w:tab w:val="left" w:pos="116"/>
        </w:tabs>
        <w:ind w:start="20"/>
      </w:pPr>
      <w:r>
        <w:rPr>
          <w:rStyle w:val="Notedebasdepage"/>
          <w:color w:val="000000"/>
          <w:lang w:eastAsia="en-US"/>
        </w:rPr>
        <w:t xml:space="preserve">był zaangażowany </w:t>
      </w:r>
      <w:r>
        <w:rPr>
          <w:rStyle w:val="Notedebasdepage"/>
          <w:color w:val="000000"/>
          <w:lang w:eastAsia="en-US"/>
        </w:rPr>
        <w:t xml:space="preserve">w przygotowanie Sprawozdania Finansowego;</w:t>
      </w:r>
    </w:p>
    <w:p>
      <w:pPr>
        <w:pStyle w:val="Notedebasdepage0"/>
        <w:numPr>
          <w:ilvl w:val="0"/>
          <w:numId w:val="1"/>
        </w:numPr>
        <w:shd w:val="clear" w:color="auto" w:fill="auto"/>
        <w:tabs>
          <w:tab w:val="left" w:pos="130"/>
        </w:tabs>
        <w:ind w:start="20"/>
      </w:pPr>
      <w:r>
        <w:rPr>
          <w:rStyle w:val="Notedebasdepage"/>
          <w:color w:val="000000"/>
          <w:lang w:eastAsia="en-US"/>
        </w:rPr>
        <w:t xml:space="preserve">może odnieść bezpośrednie korzyści, jeśli certyfikat zostanie zaakceptowany;</w:t>
      </w:r>
    </w:p>
    <w:p>
      <w:pPr>
        <w:pStyle w:val="Notedebasdepage0"/>
        <w:numPr>
          <w:ilvl w:val="0"/>
          <w:numId w:val="1"/>
        </w:numPr>
        <w:shd w:val="clear" w:color="auto" w:fill="auto"/>
        <w:tabs>
          <w:tab w:val="left" w:pos="121"/>
        </w:tabs>
        <w:ind w:start="20"/>
      </w:pPr>
      <w:r>
        <w:rPr>
          <w:rStyle w:val="Notedebasdepage"/>
          <w:color w:val="000000"/>
          <w:lang w:eastAsia="en-US"/>
        </w:rPr>
        <w:t xml:space="preserve">ma bliskie relacje z jakąkolwiek osobą reprezentującą </w:t>
      </w:r>
      <w:r>
        <w:rPr>
          <w:rStyle w:val="Notedebasdepage"/>
          <w:color w:val="000000"/>
          <w:lang w:eastAsia="en-US"/>
        </w:rPr>
        <w:t xml:space="preserve">Beneficjenta;</w:t>
      </w:r>
    </w:p>
    <w:p>
      <w:pPr>
        <w:pStyle w:val="Notedebasdepage0"/>
        <w:numPr>
          <w:ilvl w:val="0"/>
          <w:numId w:val="1"/>
        </w:numPr>
        <w:shd w:val="clear" w:color="auto" w:fill="auto"/>
        <w:tabs>
          <w:tab w:val="left" w:pos="126"/>
        </w:tabs>
        <w:ind w:start="20"/>
      </w:pPr>
      <w:r>
        <w:rPr>
          <w:rStyle w:val="Notedebasdepage"/>
          <w:color w:val="000000"/>
          <w:lang w:eastAsia="en-US"/>
        </w:rPr>
        <w:t xml:space="preserve">jest dyrektorem, powiernikiem lub partnerem </w:t>
      </w:r>
      <w:r>
        <w:rPr>
          <w:rStyle w:val="Notedebasdepage"/>
          <w:color w:val="000000"/>
          <w:lang w:eastAsia="en-US"/>
        </w:rPr>
        <w:t xml:space="preserve">Beneficjenta;</w:t>
      </w:r>
    </w:p>
    <w:p>
      <w:pPr>
        <w:pStyle w:val="Notedebasdepage0"/>
        <w:numPr>
          <w:ilvl w:val="0"/>
          <w:numId w:val="1"/>
        </w:numPr>
        <w:shd w:val="clear" w:color="auto" w:fill="auto"/>
        <w:tabs>
          <w:tab w:val="left" w:pos="126"/>
        </w:tabs>
        <w:ind w:start="20"/>
      </w:pPr>
      <w:r>
        <w:rPr>
          <w:rStyle w:val="Notedebasdepage"/>
          <w:color w:val="000000"/>
          <w:lang w:eastAsia="en-US"/>
        </w:rPr>
        <w:t xml:space="preserve">znajduje się w jakiejkolwiek innej sytuacji, która zagraża jego niezależności lub zdolności do bezstronnego ustalenia certyfikatu.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6A93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1E84" w:rsidP="001A76EA">
    <w:pPr>
      <w:widowControl/>
      <w:tabs>
        <w:tab w:val="center" w:pos="4536"/>
        <w:tab w:val="right" w:pos="9072"/>
      </w:tabs>
      <w:jc w:val="right"/>
      <w:rPr>
        <w:rFonts w:ascii="Verdana" w:hAnsi="Verdana"/>
        <w:b/>
        <w:color w:val="auto"/>
        <w:sz w:val="19"/>
        <w:szCs w:val="19"/>
        <w:lang w:val="en-GB" w:eastAsia="en-GB"/>
      </w:rPr>
    </w:pPr>
  </w:p>
  <w:p>
    <w:pPr>
      <w:widowControl/>
      <w:tabs>
        <w:tab w:val="center" w:pos="4536"/>
        <w:tab w:val="right" w:pos="9072"/>
      </w:tabs>
      <w:jc w:val="right"/>
      <w:rPr>
        <w:rFonts w:ascii="Calibri" w:hAnsi="Calibri" w:cs="Calibri"/>
        <w:b/>
        <w:color w:val="auto"/>
        <w:sz w:val="15"/>
        <w:szCs w:val="15"/>
        <w:lang w:val="en-GB" w:eastAsia="en-GB"/>
      </w:rPr>
    </w:pPr>
    <w:r w:rsidR="00B94D00">
      <w:rPr>
        <w:rFonts w:ascii="Calibri" w:hAnsi="Calibri" w:cs="Calibri"/>
        <w:b/>
        <w:color w:val="auto"/>
        <w:sz w:val="15"/>
        <w:szCs w:val="15"/>
        <w:lang w:val="en-GB" w:eastAsia="en-GB"/>
      </w:rPr>
      <w:t xml:space="preserve">2019 </w:t>
    </w:r>
    <w:r w:rsidRPr="008503FF" w:rsidR="00BA61AA">
      <w:rPr>
        <w:rFonts w:ascii="Calibri" w:hAnsi="Calibri" w:cs="Calibri"/>
        <w:b/>
        <w:color w:val="auto"/>
        <w:sz w:val="15"/>
        <w:szCs w:val="15"/>
        <w:lang w:val="en-GB" w:eastAsia="en-GB"/>
      </w:rPr>
      <w:t xml:space="preserve">- </w:t>
    </w:r>
    <w:r w:rsidR="00B94D00">
      <w:rPr>
        <w:rFonts w:ascii="Calibri" w:hAnsi="Calibri" w:cs="Calibri"/>
        <w:b/>
        <w:color w:val="auto"/>
        <w:sz w:val="15"/>
        <w:szCs w:val="15"/>
        <w:lang w:val="en-GB" w:eastAsia="en-GB"/>
      </w:rPr>
      <w:t xml:space="preserve">CINEA </w:t>
    </w:r>
    <w:r w:rsidRPr="008503FF">
      <w:rPr>
        <w:rFonts w:ascii="Calibri" w:hAnsi="Calibri" w:cs="Calibri"/>
        <w:b/>
        <w:color w:val="auto"/>
        <w:sz w:val="15"/>
        <w:szCs w:val="15"/>
        <w:lang w:val="en-GB" w:eastAsia="en-GB"/>
      </w:rPr>
      <w:t xml:space="preserve">wersja </w:t>
    </w:r>
    <w:r w:rsidR="00E743D6">
      <w:rPr>
        <w:rFonts w:ascii="Calibri" w:hAnsi="Calibri" w:cs="Calibri"/>
        <w:b/>
        <w:color w:val="auto"/>
        <w:sz w:val="15"/>
        <w:szCs w:val="15"/>
        <w:lang w:val="en-GB" w:eastAsia="en-GB"/>
      </w:rPr>
      <w:t xml:space="preserve">2</w:t>
    </w:r>
    <w:r w:rsidRPr="008503FF">
      <w:rPr>
        <w:rFonts w:ascii="Calibri" w:hAnsi="Calibri" w:cs="Calibri"/>
        <w:b/>
        <w:color w:val="auto"/>
        <w:sz w:val="15"/>
        <w:szCs w:val="15"/>
        <w:lang w:val="en-GB" w:eastAsia="en-GB"/>
      </w:rPr>
      <w:t xml:space="preserve">.0 - </w:t>
    </w:r>
    <w:r w:rsidR="00E743D6">
      <w:rPr>
        <w:rFonts w:ascii="Calibri" w:hAnsi="Calibri" w:cs="Calibri"/>
        <w:b/>
        <w:color w:val="auto"/>
        <w:sz w:val="15"/>
        <w:szCs w:val="15"/>
        <w:lang w:val="en-GB" w:eastAsia="en-GB"/>
      </w:rPr>
      <w:t xml:space="preserve">wrzesień 2024 r.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6A93">
    <w:pPr>
      <w:pStyle w:val="Header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1E84">
    <w:pPr>
      <w:rPr>
        <w:color w:val="auto"/>
        <w:sz w:val="10"/>
        <w:szCs w:val="10"/>
        <w:lang w:eastAsia="en-GB"/>
      </w:rPr>
    </w:pPr>
    <w:r>
      <w:rPr>
        <w:noProof/>
        <w:lang w:val="en-GB" w:eastAsia="en-GB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style="width:185.3pt;height:22.55pt;margin-top:32.3pt;margin-left:336pt;mso-position-horizontal-relative:page;mso-wrap-distance-bottom:5pt;mso-wrap-distance-left:5pt;mso-wrap-distance-right:5pt;mso-wrap-distance-top:5pt;mso-wrap-style:none;position:absolute;z-index:-251658240" filled="f" stroked="f" type="#_x0000_t202">
          <v:textbox style="mso-fit-shape-to-text:t" inset="0,0,0,0">
            <w:txbxContent>
              <w:p w:rsidR="001B1E84">
                <w:pPr>
                  <w:pStyle w:val="En-tteoupieddepage1"/>
                  <w:shd w:val="clear" w:color="auto" w:fill="auto"/>
                  <w:jc w:val="right"/>
                </w:pPr>
              </w:p>
            </w:txbxContent>
          </v:textbox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1E84">
    <w:pPr>
      <w:rPr>
        <w:color w:val="auto"/>
        <w:sz w:val="10"/>
        <w:szCs w:val="10"/>
        <w:lang w:eastAsia="en-GB"/>
      </w:rPr>
    </w:pPr>
    <w:r>
      <w:rPr>
        <w:noProof/>
        <w:lang w:val="en-GB" w:eastAsia="en-GB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style="width:33.9pt;height:11.5pt;margin-top:5.6pt;margin-left:69.25pt;mso-position-horizontal-relative:page;mso-wrap-distance-bottom:5pt;mso-wrap-distance-left:5pt;mso-wrap-distance-right:5pt;mso-wrap-distance-top:5pt;mso-wrap-style:none;position:absolute;z-index:-251657216" filled="f" stroked="f" type="#_x0000_t202">
          <v:textbox style="mso-fit-shape-to-text:t" inset="0,0,0,0">
            <w:txbxContent>
              <w:p>
                <w:pPr>
                  <w:pStyle w:val="En-tteoupieddepage1"/>
                  <w:shd w:val="clear" w:color="auto" w:fill="auto"/>
                  <w:rPr>
                    <w:lang w:val="fr-BE"/>
                  </w:rPr>
                </w:pPr>
                <w:r w:rsidR="00D9124C">
                  <w:rPr>
                    <w:lang w:val="fr-BE"/>
                  </w:rPr>
                  <w:t xml:space="preserve">CINEA</w:t>
                </w:r>
              </w:p>
            </w:txbxContent>
          </v:textbox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</w:abstractNum>
  <w:abstractNum w:abstractNumId="1">
    <w:nsid w:val="00000003"/>
    <w:multiLevelType w:val="multilevel"/>
    <w:tmpl w:val="00000002"/>
    <w:lvl w:ilvl="0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2">
    <w:nsid w:val="00000005"/>
    <w:multiLevelType w:val="multilevel"/>
    <w:tmpl w:val="00000004"/>
    <w:lvl w:ilvl="0">
      <w:start w:val="2"/>
      <w:numFmt w:val="decimal"/>
      <w:lvlText w:val="1.%1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2"/>
      <w:numFmt w:val="decimal"/>
      <w:lvlText w:val="1.%1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start w:val="2"/>
      <w:numFmt w:val="decimal"/>
      <w:lvlText w:val="1.%1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start w:val="2"/>
      <w:numFmt w:val="decimal"/>
      <w:lvlText w:val="1.%1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4">
      <w:start w:val="2"/>
      <w:numFmt w:val="decimal"/>
      <w:lvlText w:val="1.%1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5">
      <w:start w:val="2"/>
      <w:numFmt w:val="decimal"/>
      <w:lvlText w:val="1.%1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6">
      <w:start w:val="2"/>
      <w:numFmt w:val="decimal"/>
      <w:lvlText w:val="1.%1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7">
      <w:start w:val="2"/>
      <w:numFmt w:val="decimal"/>
      <w:lvlText w:val="1.%1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8">
      <w:start w:val="2"/>
      <w:numFmt w:val="decimal"/>
      <w:lvlText w:val="1.%1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</w:abstractNum>
  <w:abstractNum w:abstractNumId="3">
    <w:nsid w:val="00000007"/>
    <w:multiLevelType w:val="multilevel"/>
    <w:tmpl w:val="00000006"/>
    <w:lvl w:ilvl="0">
      <w:start w:val="1"/>
      <w:numFmt w:val="decimal"/>
      <w:lvlText w:val="1.5.%1"/>
      <w:lvlJc w:val="left"/>
      <w:rPr>
        <w:rFonts w:ascii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1.5.%1"/>
      <w:lvlJc w:val="left"/>
      <w:rPr>
        <w:rFonts w:ascii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1.5.%1"/>
      <w:lvlJc w:val="left"/>
      <w:rPr>
        <w:rFonts w:ascii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1.5.%1"/>
      <w:lvlJc w:val="left"/>
      <w:rPr>
        <w:rFonts w:ascii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1.5.%1"/>
      <w:lvlJc w:val="left"/>
      <w:rPr>
        <w:rFonts w:ascii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1.5.%1"/>
      <w:lvlJc w:val="left"/>
      <w:rPr>
        <w:rFonts w:ascii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1.5.%1"/>
      <w:lvlJc w:val="left"/>
      <w:rPr>
        <w:rFonts w:ascii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1.5.%1"/>
      <w:lvlJc w:val="left"/>
      <w:rPr>
        <w:rFonts w:ascii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1.5.%1"/>
      <w:lvlJc w:val="left"/>
      <w:rPr>
        <w:rFonts w:ascii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4">
    <w:nsid w:val="00000009"/>
    <w:multiLevelType w:val="multilevel"/>
    <w:tmpl w:val="00000008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5">
    <w:nsid w:val="0000000B"/>
    <w:multiLevelType w:val="multilevel"/>
    <w:tmpl w:val="0000000A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6">
    <w:nsid w:val="0000000D"/>
    <w:multiLevelType w:val="multilevel"/>
    <w:tmpl w:val="0000000C"/>
    <w:lvl w:ilvl="0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7">
    <w:nsid w:val="0000000F"/>
    <w:multiLevelType w:val="multilevel"/>
    <w:tmpl w:val="0000000E"/>
    <w:lvl w:ilvl="0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8">
    <w:nsid w:val="00000011"/>
    <w:multiLevelType w:val="multilevel"/>
    <w:tmpl w:val="00000010"/>
    <w:lvl w:ilvl="0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9">
    <w:nsid w:val="00000013"/>
    <w:multiLevelType w:val="multilevel"/>
    <w:tmpl w:val="00000012"/>
    <w:lvl w:ilvl="0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10">
    <w:nsid w:val="00000015"/>
    <w:multiLevelType w:val="multilevel"/>
    <w:tmpl w:val="00000014"/>
    <w:lvl w:ilvl="0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11">
    <w:nsid w:val="00000017"/>
    <w:multiLevelType w:val="multilevel"/>
    <w:tmpl w:val="00000016"/>
    <w:lvl w:ilvl="0">
      <w:start w:val="1"/>
      <w:numFmt w:val="lowerLetter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lowerLetter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lowerLetter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lowerLetter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lowerLetter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lowerLetter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lowerLetter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lowerLetter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lowerLetter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12">
    <w:nsid w:val="00000019"/>
    <w:multiLevelType w:val="multilevel"/>
    <w:tmpl w:val="00000018"/>
    <w:lvl w:ilvl="0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13">
    <w:nsid w:val="0000001B"/>
    <w:multiLevelType w:val="multilevel"/>
    <w:tmpl w:val="0000001A"/>
    <w:lvl w:ilvl="0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14">
    <w:nsid w:val="0000001D"/>
    <w:multiLevelType w:val="multilevel"/>
    <w:tmpl w:val="0000001C"/>
    <w:lvl w:ilvl="0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15">
    <w:nsid w:val="0EF456BF"/>
    <w:multiLevelType w:val="hybridMultilevel"/>
    <w:tmpl w:val="3AFEAB48"/>
    <w:lvl w:ilvl="0">
      <w:start w:val="0"/>
      <w:numFmt w:val="bullet"/>
      <w:lvlText w:val="•"/>
      <w:lvlJc w:val="left"/>
      <w:pPr>
        <w:ind w:left="360" w:hanging="360"/>
      </w:pPr>
      <w:rPr>
        <w:rFonts w:hint="default" w:ascii="Times New Roman" w:hAnsi="Times New Roman" w:eastAsia="Calibri" w:cs="Times New Roman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TrueTypeFonts/>
  <w:embedSystemFonts/>
  <w:bordersDoNotSurroundHeader/>
  <w:bordersDoNotSurroundFooter/>
  <w:doNotTrackMoves/>
  <w:defaultTabStop w:val="720"/>
  <w:drawingGridHorizontalSpacing w:val="181"/>
  <w:drawingGridVerticalSpacing w:val="181"/>
  <w:doNotShadeFormData/>
  <w:characterSpacingControl w:val="compressPunctuation"/>
  <w:footnotePr>
    <w:footnote w:id="0"/>
    <w:footnote w:id="1"/>
  </w:footnotePr>
  <w:compat>
    <w:doNotExpandShiftReturn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454A3"/>
    <w:rsid w:val="00003F83"/>
    <w:rsid w:val="00005A30"/>
    <w:rsid w:val="00012BBA"/>
    <w:rsid w:val="00015801"/>
    <w:rsid w:val="00033375"/>
    <w:rsid w:val="00040E20"/>
    <w:rsid w:val="00044CA5"/>
    <w:rsid w:val="00062AE3"/>
    <w:rsid w:val="00064FF2"/>
    <w:rsid w:val="000724C0"/>
    <w:rsid w:val="0007581C"/>
    <w:rsid w:val="00084047"/>
    <w:rsid w:val="000A6169"/>
    <w:rsid w:val="000A74A2"/>
    <w:rsid w:val="000A7D51"/>
    <w:rsid w:val="000B4979"/>
    <w:rsid w:val="000B5598"/>
    <w:rsid w:val="000D254D"/>
    <w:rsid w:val="000F0111"/>
    <w:rsid w:val="00104B79"/>
    <w:rsid w:val="00105636"/>
    <w:rsid w:val="001139EF"/>
    <w:rsid w:val="00114AC4"/>
    <w:rsid w:val="00132ED1"/>
    <w:rsid w:val="00134DF3"/>
    <w:rsid w:val="00141061"/>
    <w:rsid w:val="00141994"/>
    <w:rsid w:val="00153C75"/>
    <w:rsid w:val="00153F30"/>
    <w:rsid w:val="00156C80"/>
    <w:rsid w:val="00156CE9"/>
    <w:rsid w:val="00165549"/>
    <w:rsid w:val="0016606E"/>
    <w:rsid w:val="00166928"/>
    <w:rsid w:val="00177C58"/>
    <w:rsid w:val="00181D9E"/>
    <w:rsid w:val="00187C1B"/>
    <w:rsid w:val="001A76EA"/>
    <w:rsid w:val="001B1E84"/>
    <w:rsid w:val="001B7F70"/>
    <w:rsid w:val="001C5DB8"/>
    <w:rsid w:val="001C7BA7"/>
    <w:rsid w:val="001D2070"/>
    <w:rsid w:val="001F500B"/>
    <w:rsid w:val="00200724"/>
    <w:rsid w:val="002047D8"/>
    <w:rsid w:val="002166FA"/>
    <w:rsid w:val="00224600"/>
    <w:rsid w:val="00230336"/>
    <w:rsid w:val="00232807"/>
    <w:rsid w:val="00240ED4"/>
    <w:rsid w:val="002577DA"/>
    <w:rsid w:val="0026559C"/>
    <w:rsid w:val="00265A3A"/>
    <w:rsid w:val="00267EC0"/>
    <w:rsid w:val="00277617"/>
    <w:rsid w:val="002846ED"/>
    <w:rsid w:val="00295586"/>
    <w:rsid w:val="002A1B23"/>
    <w:rsid w:val="002A373A"/>
    <w:rsid w:val="002A3CD6"/>
    <w:rsid w:val="002A5471"/>
    <w:rsid w:val="002B07F5"/>
    <w:rsid w:val="002B4E76"/>
    <w:rsid w:val="002C27CE"/>
    <w:rsid w:val="002C33A3"/>
    <w:rsid w:val="002D038F"/>
    <w:rsid w:val="002D1557"/>
    <w:rsid w:val="002D7BD4"/>
    <w:rsid w:val="002F49B4"/>
    <w:rsid w:val="002F7387"/>
    <w:rsid w:val="00302617"/>
    <w:rsid w:val="00320EB9"/>
    <w:rsid w:val="00337E64"/>
    <w:rsid w:val="00344D85"/>
    <w:rsid w:val="00377BD9"/>
    <w:rsid w:val="003975FF"/>
    <w:rsid w:val="003A19B0"/>
    <w:rsid w:val="003A19E7"/>
    <w:rsid w:val="003A1A91"/>
    <w:rsid w:val="003A7C35"/>
    <w:rsid w:val="003C1E1D"/>
    <w:rsid w:val="003C4411"/>
    <w:rsid w:val="003D1514"/>
    <w:rsid w:val="003D591C"/>
    <w:rsid w:val="00400A81"/>
    <w:rsid w:val="00406B41"/>
    <w:rsid w:val="0041442C"/>
    <w:rsid w:val="00415162"/>
    <w:rsid w:val="0043123D"/>
    <w:rsid w:val="0044085F"/>
    <w:rsid w:val="00445E1D"/>
    <w:rsid w:val="004473D5"/>
    <w:rsid w:val="0045739A"/>
    <w:rsid w:val="00462E4D"/>
    <w:rsid w:val="0048009C"/>
    <w:rsid w:val="00494797"/>
    <w:rsid w:val="004A04B1"/>
    <w:rsid w:val="004B7C91"/>
    <w:rsid w:val="004C6990"/>
    <w:rsid w:val="004D38E2"/>
    <w:rsid w:val="004D6A29"/>
    <w:rsid w:val="004F01DA"/>
    <w:rsid w:val="004F6057"/>
    <w:rsid w:val="004F791E"/>
    <w:rsid w:val="00505A6A"/>
    <w:rsid w:val="005104AB"/>
    <w:rsid w:val="00512C6B"/>
    <w:rsid w:val="00514EFE"/>
    <w:rsid w:val="005152EC"/>
    <w:rsid w:val="00527832"/>
    <w:rsid w:val="0053671A"/>
    <w:rsid w:val="00540792"/>
    <w:rsid w:val="005425E3"/>
    <w:rsid w:val="00553868"/>
    <w:rsid w:val="00567A6D"/>
    <w:rsid w:val="00574DC2"/>
    <w:rsid w:val="00577812"/>
    <w:rsid w:val="0059261B"/>
    <w:rsid w:val="005966F8"/>
    <w:rsid w:val="005A2608"/>
    <w:rsid w:val="005A2A2F"/>
    <w:rsid w:val="005A3541"/>
    <w:rsid w:val="005E35A9"/>
    <w:rsid w:val="005F5F10"/>
    <w:rsid w:val="00605B1B"/>
    <w:rsid w:val="006126DF"/>
    <w:rsid w:val="00633956"/>
    <w:rsid w:val="006473FF"/>
    <w:rsid w:val="00652BFC"/>
    <w:rsid w:val="00677A58"/>
    <w:rsid w:val="00680B4C"/>
    <w:rsid w:val="0068748F"/>
    <w:rsid w:val="00687AB8"/>
    <w:rsid w:val="006A25CE"/>
    <w:rsid w:val="006A6886"/>
    <w:rsid w:val="006B2BE5"/>
    <w:rsid w:val="006C35DD"/>
    <w:rsid w:val="006D05C5"/>
    <w:rsid w:val="006D1B9D"/>
    <w:rsid w:val="006D6028"/>
    <w:rsid w:val="006D6B0E"/>
    <w:rsid w:val="006E45FA"/>
    <w:rsid w:val="006F1186"/>
    <w:rsid w:val="006F64A3"/>
    <w:rsid w:val="007052E1"/>
    <w:rsid w:val="007403F4"/>
    <w:rsid w:val="0074184E"/>
    <w:rsid w:val="00743A2C"/>
    <w:rsid w:val="00754053"/>
    <w:rsid w:val="00754CE0"/>
    <w:rsid w:val="00763B19"/>
    <w:rsid w:val="007656A8"/>
    <w:rsid w:val="00771DEA"/>
    <w:rsid w:val="00772E62"/>
    <w:rsid w:val="007744EE"/>
    <w:rsid w:val="0077646A"/>
    <w:rsid w:val="00785CC1"/>
    <w:rsid w:val="0079650C"/>
    <w:rsid w:val="007A0F6A"/>
    <w:rsid w:val="007A1ED9"/>
    <w:rsid w:val="007B6D5C"/>
    <w:rsid w:val="007E2D63"/>
    <w:rsid w:val="007E4669"/>
    <w:rsid w:val="007F3318"/>
    <w:rsid w:val="007F5E76"/>
    <w:rsid w:val="00812493"/>
    <w:rsid w:val="0081601A"/>
    <w:rsid w:val="00827406"/>
    <w:rsid w:val="008503FF"/>
    <w:rsid w:val="00856538"/>
    <w:rsid w:val="00861A1A"/>
    <w:rsid w:val="00862D55"/>
    <w:rsid w:val="00865CCE"/>
    <w:rsid w:val="008761D7"/>
    <w:rsid w:val="008868F0"/>
    <w:rsid w:val="008872E8"/>
    <w:rsid w:val="00887599"/>
    <w:rsid w:val="008940DF"/>
    <w:rsid w:val="00896F34"/>
    <w:rsid w:val="008A08C1"/>
    <w:rsid w:val="008B41AD"/>
    <w:rsid w:val="008C3943"/>
    <w:rsid w:val="008C6A93"/>
    <w:rsid w:val="008E2687"/>
    <w:rsid w:val="008E2DFE"/>
    <w:rsid w:val="008E5B49"/>
    <w:rsid w:val="008F7EAD"/>
    <w:rsid w:val="00901FD9"/>
    <w:rsid w:val="009047EA"/>
    <w:rsid w:val="009069E1"/>
    <w:rsid w:val="009120E2"/>
    <w:rsid w:val="00924BAC"/>
    <w:rsid w:val="00932238"/>
    <w:rsid w:val="00933B5C"/>
    <w:rsid w:val="009533AA"/>
    <w:rsid w:val="009543F6"/>
    <w:rsid w:val="00970D11"/>
    <w:rsid w:val="00983DAD"/>
    <w:rsid w:val="00987CD5"/>
    <w:rsid w:val="009A05CA"/>
    <w:rsid w:val="009A3323"/>
    <w:rsid w:val="009B45D7"/>
    <w:rsid w:val="009C1F2D"/>
    <w:rsid w:val="009D2144"/>
    <w:rsid w:val="009E289E"/>
    <w:rsid w:val="009E3B70"/>
    <w:rsid w:val="009F022F"/>
    <w:rsid w:val="009F7700"/>
    <w:rsid w:val="009F7B87"/>
    <w:rsid w:val="00A052E7"/>
    <w:rsid w:val="00A1276B"/>
    <w:rsid w:val="00A31632"/>
    <w:rsid w:val="00A4313A"/>
    <w:rsid w:val="00A51CEC"/>
    <w:rsid w:val="00A63E1E"/>
    <w:rsid w:val="00A70861"/>
    <w:rsid w:val="00A74A45"/>
    <w:rsid w:val="00AA170F"/>
    <w:rsid w:val="00AB3F7F"/>
    <w:rsid w:val="00AD1CA0"/>
    <w:rsid w:val="00AE069A"/>
    <w:rsid w:val="00AF30DC"/>
    <w:rsid w:val="00AF6EAE"/>
    <w:rsid w:val="00AF7779"/>
    <w:rsid w:val="00B4330A"/>
    <w:rsid w:val="00B44002"/>
    <w:rsid w:val="00B454A3"/>
    <w:rsid w:val="00B47F67"/>
    <w:rsid w:val="00B60709"/>
    <w:rsid w:val="00B662F4"/>
    <w:rsid w:val="00B705A8"/>
    <w:rsid w:val="00B7452D"/>
    <w:rsid w:val="00B90389"/>
    <w:rsid w:val="00B90A92"/>
    <w:rsid w:val="00B92D09"/>
    <w:rsid w:val="00B94D00"/>
    <w:rsid w:val="00B979D8"/>
    <w:rsid w:val="00BA61AA"/>
    <w:rsid w:val="00BA625F"/>
    <w:rsid w:val="00BC621A"/>
    <w:rsid w:val="00BD23E7"/>
    <w:rsid w:val="00BE2078"/>
    <w:rsid w:val="00BE3D08"/>
    <w:rsid w:val="00C048D0"/>
    <w:rsid w:val="00C0798A"/>
    <w:rsid w:val="00C11EFC"/>
    <w:rsid w:val="00C317CA"/>
    <w:rsid w:val="00C321B9"/>
    <w:rsid w:val="00C35B1D"/>
    <w:rsid w:val="00C41189"/>
    <w:rsid w:val="00C53641"/>
    <w:rsid w:val="00C54F13"/>
    <w:rsid w:val="00C61ADA"/>
    <w:rsid w:val="00C63B8D"/>
    <w:rsid w:val="00C7056A"/>
    <w:rsid w:val="00C75ACE"/>
    <w:rsid w:val="00CC580B"/>
    <w:rsid w:val="00CD4F19"/>
    <w:rsid w:val="00CE262A"/>
    <w:rsid w:val="00CE62E7"/>
    <w:rsid w:val="00CF4420"/>
    <w:rsid w:val="00CF497F"/>
    <w:rsid w:val="00CF7615"/>
    <w:rsid w:val="00D00082"/>
    <w:rsid w:val="00D11BD4"/>
    <w:rsid w:val="00D222AD"/>
    <w:rsid w:val="00D22D11"/>
    <w:rsid w:val="00D24666"/>
    <w:rsid w:val="00D41C71"/>
    <w:rsid w:val="00D444E8"/>
    <w:rsid w:val="00D519B3"/>
    <w:rsid w:val="00D6090E"/>
    <w:rsid w:val="00D60BB2"/>
    <w:rsid w:val="00D66373"/>
    <w:rsid w:val="00D9124C"/>
    <w:rsid w:val="00DA111F"/>
    <w:rsid w:val="00DA177F"/>
    <w:rsid w:val="00DA2660"/>
    <w:rsid w:val="00DB0199"/>
    <w:rsid w:val="00DC479E"/>
    <w:rsid w:val="00DE4C2E"/>
    <w:rsid w:val="00DF02B9"/>
    <w:rsid w:val="00DF2F5C"/>
    <w:rsid w:val="00E0211E"/>
    <w:rsid w:val="00E11CA0"/>
    <w:rsid w:val="00E1547A"/>
    <w:rsid w:val="00E26DDC"/>
    <w:rsid w:val="00E305DB"/>
    <w:rsid w:val="00E459EC"/>
    <w:rsid w:val="00E540D9"/>
    <w:rsid w:val="00E54F5F"/>
    <w:rsid w:val="00E63DB4"/>
    <w:rsid w:val="00E673D8"/>
    <w:rsid w:val="00E743D6"/>
    <w:rsid w:val="00E75046"/>
    <w:rsid w:val="00E82A90"/>
    <w:rsid w:val="00E83C8A"/>
    <w:rsid w:val="00E90ADC"/>
    <w:rsid w:val="00E95BEC"/>
    <w:rsid w:val="00EA3DEA"/>
    <w:rsid w:val="00EA4460"/>
    <w:rsid w:val="00EA4CBF"/>
    <w:rsid w:val="00EB1047"/>
    <w:rsid w:val="00EC45CC"/>
    <w:rsid w:val="00EC487A"/>
    <w:rsid w:val="00EC5C23"/>
    <w:rsid w:val="00ED3670"/>
    <w:rsid w:val="00EE5CD2"/>
    <w:rsid w:val="00EF1B7F"/>
    <w:rsid w:val="00EF203E"/>
    <w:rsid w:val="00F011C9"/>
    <w:rsid w:val="00F14233"/>
    <w:rsid w:val="00F22DFE"/>
    <w:rsid w:val="00F23343"/>
    <w:rsid w:val="00F30FFD"/>
    <w:rsid w:val="00F33A97"/>
    <w:rsid w:val="00F35D68"/>
    <w:rsid w:val="00F36FC7"/>
    <w:rsid w:val="00F440E2"/>
    <w:rsid w:val="00F46107"/>
    <w:rsid w:val="00F75D77"/>
    <w:rsid w:val="00F833DE"/>
    <w:rsid w:val="00F87929"/>
    <w:rsid w:val="00FB0CAD"/>
    <w:rsid w:val="00FC0C57"/>
    <w:rsid w:val="00FC2CDB"/>
    <w:rsid w:val="00FF716B"/>
  </w:rsids>
  <w:docVars>
    <w:docVar w:name="LW_DocType" w:val="NORMAL"/>
  </w:docVars>
  <m:mathPr>
    <m:mathFont m:val="Cambria Math"/>
    <m:wrapRight/>
  </m:mathPr>
  <w:uiCompat97To2003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Times New Roman" w:cs="Times New Roman"/>
        <w:lang w:val="fr-BE" w:eastAsia="fr-BE" w:bidi="ar-SA"/>
      </w:rPr>
    </w:rPrDefault>
    <w:pPrDefault/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uiPriority="10" w:semiHidden="0" w:unhideWhenUsed="0" w:qFormat="1"/>
    <w:lsdException w:name="Default Paragraph Font" w:unhideWhenUsed="0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  <w:lsdException w:name="Plain Table 1" w:uiPriority="41" w:semiHidden="0" w:unhideWhenUsed="0"/>
    <w:lsdException w:name="Plain Table 2" w:uiPriority="42" w:semiHidden="0" w:unhideWhenUsed="0"/>
    <w:lsdException w:name="Plain Table 3" w:uiPriority="43" w:semiHidden="0" w:unhideWhenUsed="0"/>
    <w:lsdException w:name="Plain Table 4" w:uiPriority="44" w:semiHidden="0" w:unhideWhenUsed="0"/>
    <w:lsdException w:name="Plain Table 5" w:uiPriority="45" w:semiHidden="0" w:unhideWhenUsed="0"/>
    <w:lsdException w:name="Grid Table Light" w:uiPriority="40" w:semiHidden="0" w:unhideWhenUsed="0"/>
    <w:lsdException w:name="Grid Table 1 Light" w:uiPriority="46" w:semiHidden="0" w:unhideWhenUsed="0"/>
    <w:lsdException w:name="Grid Table 2" w:uiPriority="47" w:semiHidden="0" w:unhideWhenUsed="0"/>
    <w:lsdException w:name="Grid Table 3" w:uiPriority="48" w:semiHidden="0" w:unhideWhenUsed="0"/>
    <w:lsdException w:name="Grid Table 4" w:uiPriority="49" w:semiHidden="0" w:unhideWhenUsed="0"/>
    <w:lsdException w:name="Grid Table 5 Dark" w:uiPriority="50" w:semiHidden="0" w:unhideWhenUsed="0"/>
    <w:lsdException w:name="Grid Table 6 Colorful" w:uiPriority="51" w:semiHidden="0" w:unhideWhenUsed="0"/>
    <w:lsdException w:name="Grid Table 7 Colorful" w:uiPriority="52" w:semiHidden="0" w:unhideWhenUsed="0"/>
    <w:lsdException w:name="Grid Table 1 Light Accent 1" w:uiPriority="46" w:semiHidden="0" w:unhideWhenUsed="0"/>
    <w:lsdException w:name="Grid Table 2 Accent 1" w:uiPriority="47" w:semiHidden="0" w:unhideWhenUsed="0"/>
    <w:lsdException w:name="Grid Table 3 Accent 1" w:uiPriority="48" w:semiHidden="0" w:unhideWhenUsed="0"/>
    <w:lsdException w:name="Grid Table 4 Accent 1" w:uiPriority="49" w:semiHidden="0" w:unhideWhenUsed="0"/>
    <w:lsdException w:name="Grid Table 5 Dark Accent 1" w:uiPriority="50" w:semiHidden="0" w:unhideWhenUsed="0"/>
    <w:lsdException w:name="Grid Table 6 Colorful Accent 1" w:uiPriority="51" w:semiHidden="0" w:unhideWhenUsed="0"/>
    <w:lsdException w:name="Grid Table 7 Colorful Accent 1" w:uiPriority="52" w:semiHidden="0" w:unhideWhenUsed="0"/>
    <w:lsdException w:name="Grid Table 1 Light Accent 2" w:uiPriority="46" w:semiHidden="0" w:unhideWhenUsed="0"/>
    <w:lsdException w:name="Grid Table 2 Accent 2" w:uiPriority="47" w:semiHidden="0" w:unhideWhenUsed="0"/>
    <w:lsdException w:name="Grid Table 3 Accent 2" w:uiPriority="48" w:semiHidden="0" w:unhideWhenUsed="0"/>
    <w:lsdException w:name="Grid Table 4 Accent 2" w:uiPriority="49" w:semiHidden="0" w:unhideWhenUsed="0"/>
    <w:lsdException w:name="Grid Table 5 Dark Accent 2" w:uiPriority="50" w:semiHidden="0" w:unhideWhenUsed="0"/>
    <w:lsdException w:name="Grid Table 6 Colorful Accent 2" w:uiPriority="51" w:semiHidden="0" w:unhideWhenUsed="0"/>
    <w:lsdException w:name="Grid Table 7 Colorful Accent 2" w:uiPriority="52" w:semiHidden="0" w:unhideWhenUsed="0"/>
    <w:lsdException w:name="Grid Table 1 Light Accent 3" w:uiPriority="46" w:semiHidden="0" w:unhideWhenUsed="0"/>
    <w:lsdException w:name="Grid Table 2 Accent 3" w:uiPriority="47" w:semiHidden="0" w:unhideWhenUsed="0"/>
    <w:lsdException w:name="Grid Table 3 Accent 3" w:uiPriority="48" w:semiHidden="0" w:unhideWhenUsed="0"/>
    <w:lsdException w:name="Grid Table 4 Accent 3" w:uiPriority="49" w:semiHidden="0" w:unhideWhenUsed="0"/>
    <w:lsdException w:name="Grid Table 5 Dark Accent 3" w:uiPriority="50" w:semiHidden="0" w:unhideWhenUsed="0"/>
    <w:lsdException w:name="Grid Table 6 Colorful Accent 3" w:uiPriority="51" w:semiHidden="0" w:unhideWhenUsed="0"/>
    <w:lsdException w:name="Grid Table 7 Colorful Accent 3" w:uiPriority="52" w:semiHidden="0" w:unhideWhenUsed="0"/>
    <w:lsdException w:name="Grid Table 1 Light Accent 4" w:uiPriority="46" w:semiHidden="0" w:unhideWhenUsed="0"/>
    <w:lsdException w:name="Grid Table 2 Accent 4" w:uiPriority="47" w:semiHidden="0" w:unhideWhenUsed="0"/>
    <w:lsdException w:name="Grid Table 3 Accent 4" w:uiPriority="48" w:semiHidden="0" w:unhideWhenUsed="0"/>
    <w:lsdException w:name="Grid Table 4 Accent 4" w:uiPriority="49" w:semiHidden="0" w:unhideWhenUsed="0"/>
    <w:lsdException w:name="Grid Table 5 Dark Accent 4" w:uiPriority="50" w:semiHidden="0" w:unhideWhenUsed="0"/>
    <w:lsdException w:name="Grid Table 6 Colorful Accent 4" w:uiPriority="51" w:semiHidden="0" w:unhideWhenUsed="0"/>
    <w:lsdException w:name="Grid Table 7 Colorful Accent 4" w:uiPriority="52" w:semiHidden="0" w:unhideWhenUsed="0"/>
    <w:lsdException w:name="Grid Table 1 Light Accent 5" w:uiPriority="46" w:semiHidden="0" w:unhideWhenUsed="0"/>
    <w:lsdException w:name="Grid Table 2 Accent 5" w:uiPriority="47" w:semiHidden="0" w:unhideWhenUsed="0"/>
    <w:lsdException w:name="Grid Table 3 Accent 5" w:uiPriority="48" w:semiHidden="0" w:unhideWhenUsed="0"/>
    <w:lsdException w:name="Grid Table 4 Accent 5" w:uiPriority="49" w:semiHidden="0" w:unhideWhenUsed="0"/>
    <w:lsdException w:name="Grid Table 5 Dark Accent 5" w:uiPriority="50" w:semiHidden="0" w:unhideWhenUsed="0"/>
    <w:lsdException w:name="Grid Table 6 Colorful Accent 5" w:uiPriority="51" w:semiHidden="0" w:unhideWhenUsed="0"/>
    <w:lsdException w:name="Grid Table 7 Colorful Accent 5" w:uiPriority="52" w:semiHidden="0" w:unhideWhenUsed="0"/>
    <w:lsdException w:name="Grid Table 1 Light Accent 6" w:uiPriority="46" w:semiHidden="0" w:unhideWhenUsed="0"/>
    <w:lsdException w:name="Grid Table 2 Accent 6" w:uiPriority="47" w:semiHidden="0" w:unhideWhenUsed="0"/>
    <w:lsdException w:name="Grid Table 3 Accent 6" w:uiPriority="48" w:semiHidden="0" w:unhideWhenUsed="0"/>
    <w:lsdException w:name="Grid Table 4 Accent 6" w:uiPriority="49" w:semiHidden="0" w:unhideWhenUsed="0"/>
    <w:lsdException w:name="Grid Table 5 Dark Accent 6" w:uiPriority="50" w:semiHidden="0" w:unhideWhenUsed="0"/>
    <w:lsdException w:name="Grid Table 6 Colorful Accent 6" w:uiPriority="51" w:semiHidden="0" w:unhideWhenUsed="0"/>
    <w:lsdException w:name="Grid Table 7 Colorful Accent 6" w:uiPriority="52" w:semiHidden="0" w:unhideWhenUsed="0"/>
    <w:lsdException w:name="List Table 1 Light" w:uiPriority="46" w:semiHidden="0" w:unhideWhenUsed="0"/>
    <w:lsdException w:name="List Table 2" w:uiPriority="47" w:semiHidden="0" w:unhideWhenUsed="0"/>
    <w:lsdException w:name="List Table 3" w:uiPriority="48" w:semiHidden="0" w:unhideWhenUsed="0"/>
    <w:lsdException w:name="List Table 4" w:uiPriority="49" w:semiHidden="0" w:unhideWhenUsed="0"/>
    <w:lsdException w:name="List Table 5 Dark" w:uiPriority="50" w:semiHidden="0" w:unhideWhenUsed="0"/>
    <w:lsdException w:name="List Table 6 Colorful" w:uiPriority="51" w:semiHidden="0" w:unhideWhenUsed="0"/>
    <w:lsdException w:name="List Table 7 Colorful" w:uiPriority="52" w:semiHidden="0" w:unhideWhenUsed="0"/>
    <w:lsdException w:name="List Table 1 Light Accent 1" w:uiPriority="46" w:semiHidden="0" w:unhideWhenUsed="0"/>
    <w:lsdException w:name="List Table 2 Accent 1" w:uiPriority="47" w:semiHidden="0" w:unhideWhenUsed="0"/>
    <w:lsdException w:name="List Table 3 Accent 1" w:uiPriority="48" w:semiHidden="0" w:unhideWhenUsed="0"/>
    <w:lsdException w:name="List Table 4 Accent 1" w:uiPriority="49" w:semiHidden="0" w:unhideWhenUsed="0"/>
    <w:lsdException w:name="List Table 5 Dark Accent 1" w:uiPriority="50" w:semiHidden="0" w:unhideWhenUsed="0"/>
    <w:lsdException w:name="List Table 6 Colorful Accent 1" w:uiPriority="51" w:semiHidden="0" w:unhideWhenUsed="0"/>
    <w:lsdException w:name="List Table 7 Colorful Accent 1" w:uiPriority="52" w:semiHidden="0" w:unhideWhenUsed="0"/>
    <w:lsdException w:name="List Table 1 Light Accent 2" w:uiPriority="46" w:semiHidden="0" w:unhideWhenUsed="0"/>
    <w:lsdException w:name="List Table 2 Accent 2" w:uiPriority="47" w:semiHidden="0" w:unhideWhenUsed="0"/>
    <w:lsdException w:name="List Table 3 Accent 2" w:uiPriority="48" w:semiHidden="0" w:unhideWhenUsed="0"/>
    <w:lsdException w:name="List Table 4 Accent 2" w:uiPriority="49" w:semiHidden="0" w:unhideWhenUsed="0"/>
    <w:lsdException w:name="List Table 5 Dark Accent 2" w:uiPriority="50" w:semiHidden="0" w:unhideWhenUsed="0"/>
    <w:lsdException w:name="List Table 6 Colorful Accent 2" w:uiPriority="51" w:semiHidden="0" w:unhideWhenUsed="0"/>
    <w:lsdException w:name="List Table 7 Colorful Accent 2" w:uiPriority="52" w:semiHidden="0" w:unhideWhenUsed="0"/>
    <w:lsdException w:name="List Table 1 Light Accent 3" w:uiPriority="46" w:semiHidden="0" w:unhideWhenUsed="0"/>
    <w:lsdException w:name="List Table 2 Accent 3" w:uiPriority="47" w:semiHidden="0" w:unhideWhenUsed="0"/>
    <w:lsdException w:name="List Table 3 Accent 3" w:uiPriority="48" w:semiHidden="0" w:unhideWhenUsed="0"/>
    <w:lsdException w:name="List Table 4 Accent 3" w:uiPriority="49" w:semiHidden="0" w:unhideWhenUsed="0"/>
    <w:lsdException w:name="List Table 5 Dark Accent 3" w:uiPriority="50" w:semiHidden="0" w:unhideWhenUsed="0"/>
    <w:lsdException w:name="List Table 6 Colorful Accent 3" w:uiPriority="51" w:semiHidden="0" w:unhideWhenUsed="0"/>
    <w:lsdException w:name="List Table 7 Colorful Accent 3" w:uiPriority="52" w:semiHidden="0" w:unhideWhenUsed="0"/>
    <w:lsdException w:name="List Table 1 Light Accent 4" w:uiPriority="46" w:semiHidden="0" w:unhideWhenUsed="0"/>
    <w:lsdException w:name="List Table 2 Accent 4" w:uiPriority="47" w:semiHidden="0" w:unhideWhenUsed="0"/>
    <w:lsdException w:name="List Table 3 Accent 4" w:uiPriority="48" w:semiHidden="0" w:unhideWhenUsed="0"/>
    <w:lsdException w:name="List Table 4 Accent 4" w:uiPriority="49" w:semiHidden="0" w:unhideWhenUsed="0"/>
    <w:lsdException w:name="List Table 5 Dark Accent 4" w:uiPriority="50" w:semiHidden="0" w:unhideWhenUsed="0"/>
    <w:lsdException w:name="List Table 6 Colorful Accent 4" w:uiPriority="51" w:semiHidden="0" w:unhideWhenUsed="0"/>
    <w:lsdException w:name="List Table 7 Colorful Accent 4" w:uiPriority="52" w:semiHidden="0" w:unhideWhenUsed="0"/>
    <w:lsdException w:name="List Table 1 Light Accent 5" w:uiPriority="46" w:semiHidden="0" w:unhideWhenUsed="0"/>
    <w:lsdException w:name="List Table 2 Accent 5" w:uiPriority="47" w:semiHidden="0" w:unhideWhenUsed="0"/>
    <w:lsdException w:name="List Table 3 Accent 5" w:uiPriority="48" w:semiHidden="0" w:unhideWhenUsed="0"/>
    <w:lsdException w:name="List Table 4 Accent 5" w:uiPriority="49" w:semiHidden="0" w:unhideWhenUsed="0"/>
    <w:lsdException w:name="List Table 5 Dark Accent 5" w:uiPriority="50" w:semiHidden="0" w:unhideWhenUsed="0"/>
    <w:lsdException w:name="List Table 6 Colorful Accent 5" w:uiPriority="51" w:semiHidden="0" w:unhideWhenUsed="0"/>
    <w:lsdException w:name="List Table 7 Colorful Accent 5" w:uiPriority="52" w:semiHidden="0" w:unhideWhenUsed="0"/>
    <w:lsdException w:name="List Table 1 Light Accent 6" w:uiPriority="46" w:semiHidden="0" w:unhideWhenUsed="0"/>
    <w:lsdException w:name="List Table 2 Accent 6" w:uiPriority="47" w:semiHidden="0" w:unhideWhenUsed="0"/>
    <w:lsdException w:name="List Table 3 Accent 6" w:uiPriority="48" w:semiHidden="0" w:unhideWhenUsed="0"/>
    <w:lsdException w:name="List Table 4 Accent 6" w:uiPriority="49" w:semiHidden="0" w:unhideWhenUsed="0"/>
    <w:lsdException w:name="List Table 5 Dark Accent 6" w:uiPriority="50" w:semiHidden="0" w:unhideWhenUsed="0"/>
    <w:lsdException w:name="List Table 6 Colorful Accent 6" w:uiPriority="51" w:semiHidden="0" w:unhideWhenUsed="0"/>
    <w:lsdException w:name="List Table 7 Colorful Accent 6" w:uiPriority="52" w:semiHidden="0" w:unhideWhenUsed="0"/>
  </w:latentStyles>
  <w:style w:type="paragraph" w:styleId="Normal" w:default="1">
    <w:name w:val="Normal"/>
    <w:qFormat/>
    <w:rsid w:val="00C048D0"/>
    <w:pPr>
      <w:widowControl w:val="0"/>
    </w:pPr>
    <w:rPr>
      <w:color w:val="000000"/>
      <w:sz w:val="23"/>
      <w:szCs w:val="23"/>
      <w:lang w:val="en-US" w:eastAsia="en-US" w:bidi="ar-SA"/>
    </w:rPr>
  </w:style>
  <w:style w:type="character" w:styleId="DefaultParagraphFont" w:default="1">
    <w:name w:val="Default Paragraph Font"/>
    <w:uiPriority w:val="99"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Notedebasdepage" w:customStyle="1">
    <w:name w:val="Note de bas de page_"/>
    <w:link w:val="Notedebasdepage0"/>
    <w:uiPriority w:val="99"/>
    <w:rPr>
      <w:sz w:val="16"/>
      <w:szCs w:val="16"/>
      <w:u w:val="none"/>
    </w:rPr>
  </w:style>
  <w:style w:type="character" w:styleId="NotedebasdepageItalique" w:customStyle="1">
    <w:name w:val="Note de bas de page + Italique"/>
    <w:aliases w:val="Echelle 120%"/>
    <w:uiPriority w:val="99"/>
    <w:rPr>
      <w:rFonts w:ascii="Times New Roman" w:hAnsi="Times New Roman" w:cs="Times New Roman"/>
      <w:i/>
      <w:iCs/>
      <w:w w:val="120"/>
      <w:sz w:val="16"/>
      <w:szCs w:val="16"/>
      <w:u w:val="none"/>
      <w:lang w:val="sl-SI" w:eastAsia="sl-SI"/>
    </w:rPr>
  </w:style>
  <w:style w:type="character" w:styleId="En-tte1" w:customStyle="1">
    <w:name w:val="En-tête #1_"/>
    <w:link w:val="En-tte10"/>
    <w:uiPriority w:val="99"/>
    <w:rPr>
      <w:b/>
      <w:bCs/>
      <w:sz w:val="26"/>
      <w:szCs w:val="26"/>
      <w:u w:val="none"/>
    </w:rPr>
  </w:style>
  <w:style w:type="character" w:styleId="En-tteoupieddepage" w:customStyle="1">
    <w:name w:val="En-tête ou pied de page_"/>
    <w:link w:val="En-tteoupieddepage1"/>
    <w:uiPriority w:val="99"/>
    <w:rPr>
      <w:rFonts w:ascii="Times New Roman" w:hAnsi="Times New Roman" w:cs="Times New Roman"/>
      <w:sz w:val="19"/>
      <w:szCs w:val="19"/>
      <w:u w:val="none"/>
      <w:lang w:val="sl-SI" w:eastAsia="sl-SI"/>
    </w:rPr>
  </w:style>
  <w:style w:type="character" w:styleId="En-tteoupieddepage0" w:customStyle="1">
    <w:name w:val="En-tête ou pied de page"/>
    <w:uiPriority w:val="99"/>
    <w:rPr>
      <w:rFonts w:ascii="Times New Roman" w:hAnsi="Times New Roman" w:cs="Times New Roman"/>
      <w:sz w:val="19"/>
      <w:szCs w:val="19"/>
      <w:u w:val="none"/>
      <w:lang w:val="it-IT" w:eastAsia="it-IT"/>
    </w:rPr>
  </w:style>
  <w:style w:type="character" w:styleId="En-tteoupieddepage95pt" w:customStyle="1">
    <w:name w:val="En-tête ou pied de page + 9.5 pt"/>
    <w:aliases w:val="Italique"/>
    <w:uiPriority w:val="99"/>
    <w:rPr>
      <w:rFonts w:ascii="Times New Roman" w:hAnsi="Times New Roman" w:cs="Times New Roman"/>
      <w:i/>
      <w:iCs/>
      <w:sz w:val="18"/>
      <w:szCs w:val="18"/>
      <w:u w:val="none"/>
      <w:lang w:val="sl-SI" w:eastAsia="sl-SI"/>
    </w:rPr>
  </w:style>
  <w:style w:type="character" w:styleId="En-tteoupieddepage11pt" w:customStyle="1">
    <w:name w:val="En-tête ou pied de page + 11 pt"/>
    <w:uiPriority w:val="99"/>
    <w:rPr>
      <w:rFonts w:ascii="Times New Roman" w:hAnsi="Times New Roman" w:cs="Times New Roman"/>
      <w:noProof/>
      <w:sz w:val="21"/>
      <w:szCs w:val="21"/>
      <w:u w:val="none"/>
      <w:lang w:val="sl-SI" w:eastAsia="sl-SI"/>
    </w:rPr>
  </w:style>
  <w:style w:type="character" w:styleId="Corpsdutexte2" w:customStyle="1">
    <w:name w:val="Corps du texte (2)_"/>
    <w:link w:val="Corpsdutexte21"/>
    <w:uiPriority w:val="99"/>
    <w:rPr>
      <w:b/>
      <w:bCs/>
      <w:sz w:val="19"/>
      <w:szCs w:val="19"/>
      <w:u w:val="none"/>
    </w:rPr>
  </w:style>
  <w:style w:type="character" w:styleId="En-tte2" w:customStyle="1">
    <w:name w:val="En-tête #2_"/>
    <w:link w:val="En-tte20"/>
    <w:uiPriority w:val="99"/>
    <w:rPr>
      <w:b/>
      <w:bCs/>
      <w:sz w:val="21"/>
      <w:szCs w:val="21"/>
      <w:u w:val="none"/>
    </w:rPr>
  </w:style>
  <w:style w:type="character" w:styleId="Corpsdutexte3" w:customStyle="1">
    <w:name w:val="Corps du texte (3)_"/>
    <w:link w:val="Corpsdutexte310"/>
    <w:uiPriority w:val="99"/>
    <w:rPr>
      <w:sz w:val="19"/>
      <w:szCs w:val="19"/>
      <w:u w:val="none"/>
    </w:rPr>
  </w:style>
  <w:style w:type="character" w:styleId="Corpsdutexte3Italique" w:customStyle="1">
    <w:name w:val="Corps du texte (3) + Italique"/>
    <w:uiPriority w:val="99"/>
    <w:rPr>
      <w:i/>
      <w:iCs/>
      <w:sz w:val="19"/>
      <w:szCs w:val="19"/>
      <w:u w:val="none"/>
    </w:rPr>
  </w:style>
  <w:style w:type="character" w:styleId="En-tte3" w:customStyle="1">
    <w:name w:val="En-tête #3_"/>
    <w:link w:val="En-tte31"/>
    <w:uiPriority w:val="99"/>
    <w:rPr>
      <w:b/>
      <w:bCs/>
      <w:sz w:val="19"/>
      <w:szCs w:val="19"/>
      <w:u w:val="none"/>
    </w:rPr>
  </w:style>
  <w:style w:type="character" w:styleId="Corpsdutexte3Gras" w:customStyle="1">
    <w:name w:val="Corps du texte (3) + Gras"/>
    <w:uiPriority w:val="99"/>
    <w:rPr>
      <w:b/>
      <w:bCs/>
      <w:sz w:val="19"/>
      <w:szCs w:val="19"/>
      <w:u w:val="none"/>
    </w:rPr>
  </w:style>
  <w:style w:type="character" w:styleId="Corpsdutexte30" w:customStyle="1">
    <w:name w:val="Corps du texte (3)"/>
    <w:uiPriority w:val="99"/>
  </w:style>
  <w:style w:type="character" w:styleId="Corpsdutexte3Italique2" w:customStyle="1">
    <w:name w:val="Corps du texte (3) + Italique2"/>
    <w:uiPriority w:val="99"/>
    <w:rPr>
      <w:i/>
      <w:iCs/>
      <w:sz w:val="19"/>
      <w:szCs w:val="19"/>
      <w:u w:val="none"/>
    </w:rPr>
  </w:style>
  <w:style w:type="character" w:styleId="Corpsdutexte34" w:customStyle="1">
    <w:name w:val="Corps du texte (3)4"/>
    <w:uiPriority w:val="99"/>
  </w:style>
  <w:style w:type="character" w:styleId="Corpsdutexte4" w:customStyle="1">
    <w:name w:val="Corps du texte (4)_"/>
    <w:link w:val="Corpsdutexte40"/>
    <w:uiPriority w:val="99"/>
    <w:rPr>
      <w:i/>
      <w:iCs/>
      <w:sz w:val="19"/>
      <w:szCs w:val="19"/>
      <w:u w:val="none"/>
    </w:rPr>
  </w:style>
  <w:style w:type="character" w:styleId="En-tte32" w:customStyle="1">
    <w:name w:val="En-tête #3 (2)_"/>
    <w:link w:val="En-tte321"/>
    <w:uiPriority w:val="99"/>
    <w:rPr>
      <w:b/>
      <w:bCs/>
      <w:i/>
      <w:iCs/>
      <w:sz w:val="19"/>
      <w:szCs w:val="19"/>
      <w:u w:val="none"/>
    </w:rPr>
  </w:style>
  <w:style w:type="character" w:styleId="En-tte320" w:customStyle="1">
    <w:name w:val="En-tête #3 (2)"/>
    <w:uiPriority w:val="99"/>
  </w:style>
  <w:style w:type="character" w:styleId="En-tte32115pt" w:customStyle="1">
    <w:name w:val="En-tête #3 (2) + 11.5 pt"/>
    <w:aliases w:val="Non Gras,Non Italique"/>
    <w:uiPriority w:val="99"/>
    <w:rPr>
      <w:sz w:val="22"/>
      <w:szCs w:val="22"/>
      <w:u w:val="none"/>
    </w:rPr>
  </w:style>
  <w:style w:type="character" w:styleId="Corpsdutexte3Italique1" w:customStyle="1">
    <w:name w:val="Corps du texte (3) + Italique1"/>
    <w:uiPriority w:val="99"/>
    <w:rPr>
      <w:i/>
      <w:iCs/>
      <w:sz w:val="19"/>
      <w:szCs w:val="19"/>
      <w:u w:val="none"/>
    </w:rPr>
  </w:style>
  <w:style w:type="character" w:styleId="Corpsdutexte33" w:customStyle="1">
    <w:name w:val="Corps du texte (3)3"/>
    <w:uiPriority w:val="99"/>
  </w:style>
  <w:style w:type="character" w:styleId="Corpsdutexte32" w:customStyle="1">
    <w:name w:val="Corps du texte (3)2"/>
    <w:uiPriority w:val="99"/>
  </w:style>
  <w:style w:type="character" w:styleId="Corpsdutexte" w:customStyle="1">
    <w:name w:val="Corps du texte_"/>
    <w:link w:val="Corpsdutexte1"/>
    <w:uiPriority w:val="99"/>
    <w:rPr>
      <w:sz w:val="19"/>
      <w:szCs w:val="19"/>
      <w:u w:val="none"/>
    </w:rPr>
  </w:style>
  <w:style w:type="character" w:styleId="Corpsdutexte5" w:customStyle="1">
    <w:name w:val="Corps du texte (5)_"/>
    <w:link w:val="Corpsdutexte50"/>
    <w:uiPriority w:val="99"/>
    <w:rPr>
      <w:rFonts w:ascii="Times New Roman" w:hAnsi="Times New Roman" w:cs="Times New Roman"/>
      <w:sz w:val="19"/>
      <w:szCs w:val="19"/>
      <w:u w:val="none"/>
      <w:lang w:val="sl-SI" w:eastAsia="sl-SI"/>
    </w:rPr>
  </w:style>
  <w:style w:type="character" w:styleId="En-tte30" w:customStyle="1">
    <w:name w:val="En-tête #3"/>
    <w:uiPriority w:val="99"/>
    <w:rPr>
      <w:b/>
      <w:bCs/>
      <w:sz w:val="19"/>
      <w:szCs w:val="19"/>
      <w:u w:val="single"/>
    </w:rPr>
  </w:style>
  <w:style w:type="character" w:styleId="Corpsdutexte4Gras" w:customStyle="1">
    <w:name w:val="Corps du texte (4) + Gras"/>
    <w:uiPriority w:val="99"/>
    <w:rPr>
      <w:b/>
      <w:bCs/>
      <w:i/>
      <w:iCs/>
      <w:sz w:val="19"/>
      <w:szCs w:val="19"/>
      <w:u w:val="none"/>
    </w:rPr>
  </w:style>
  <w:style w:type="character" w:styleId="Corpsdutexte85pt" w:customStyle="1">
    <w:name w:val="Corps du texte + 8.5 pt"/>
    <w:aliases w:val="Espacement 1 pt"/>
    <w:uiPriority w:val="99"/>
    <w:rPr>
      <w:rFonts w:ascii="Times New Roman" w:hAnsi="Times New Roman" w:cs="Times New Roman"/>
      <w:spacing w:val="20"/>
      <w:sz w:val="16"/>
      <w:szCs w:val="16"/>
      <w:u w:val="none"/>
      <w:lang w:val="sl-SI" w:eastAsia="sl-SI"/>
    </w:rPr>
  </w:style>
  <w:style w:type="character" w:styleId="Corpsdutexte0" w:customStyle="1">
    <w:name w:val="Corps du texte"/>
    <w:uiPriority w:val="99"/>
  </w:style>
  <w:style w:type="character" w:styleId="CorpsdutexteGras" w:customStyle="1">
    <w:name w:val="Corps du texte + Gras"/>
    <w:uiPriority w:val="99"/>
    <w:rPr>
      <w:b/>
      <w:bCs/>
      <w:sz w:val="19"/>
      <w:szCs w:val="19"/>
      <w:u w:val="none"/>
    </w:rPr>
  </w:style>
  <w:style w:type="character" w:styleId="Corpsdutexte2NonGras" w:customStyle="1">
    <w:name w:val="Corps du texte (2) + Non Gras"/>
    <w:uiPriority w:val="99"/>
    <w:rPr>
      <w:sz w:val="19"/>
      <w:szCs w:val="19"/>
      <w:u w:val="none"/>
    </w:rPr>
  </w:style>
  <w:style w:type="character" w:styleId="Corpsdutexte31" w:customStyle="1">
    <w:name w:val="Corps du texte3"/>
    <w:uiPriority w:val="99"/>
  </w:style>
  <w:style w:type="character" w:styleId="Lgendedutableau" w:customStyle="1">
    <w:name w:val="Légende du tableau_"/>
    <w:link w:val="Lgendedutableau0"/>
    <w:uiPriority w:val="99"/>
    <w:rPr>
      <w:sz w:val="16"/>
      <w:szCs w:val="16"/>
      <w:u w:val="none"/>
    </w:rPr>
  </w:style>
  <w:style w:type="character" w:styleId="Corpsdutexte6" w:customStyle="1">
    <w:name w:val="Corps du texte (6)_"/>
    <w:link w:val="Corpsdutexte60"/>
    <w:uiPriority w:val="99"/>
    <w:rPr>
      <w:b/>
      <w:bCs/>
      <w:i/>
      <w:iCs/>
      <w:sz w:val="17"/>
      <w:szCs w:val="17"/>
      <w:u w:val="none"/>
    </w:rPr>
  </w:style>
  <w:style w:type="character" w:styleId="Corpsdutexte4NonItalique" w:customStyle="1">
    <w:name w:val="Corps du texte (4) + Non Italique"/>
    <w:uiPriority w:val="99"/>
    <w:rPr>
      <w:sz w:val="19"/>
      <w:szCs w:val="19"/>
      <w:u w:val="none"/>
    </w:rPr>
  </w:style>
  <w:style w:type="character" w:styleId="Corpsdutexte20" w:customStyle="1">
    <w:name w:val="Corps du texte2"/>
    <w:uiPriority w:val="99"/>
  </w:style>
  <w:style w:type="character" w:styleId="CorpsdutexteGras1" w:customStyle="1">
    <w:name w:val="Corps du texte + Gras1"/>
    <w:uiPriority w:val="99"/>
    <w:rPr>
      <w:b/>
      <w:bCs/>
      <w:sz w:val="19"/>
      <w:szCs w:val="19"/>
      <w:u w:val="none"/>
    </w:rPr>
  </w:style>
  <w:style w:type="character" w:styleId="Corpsdutexte2NonGras1" w:customStyle="1">
    <w:name w:val="Corps du texte (2) + Non Gras1"/>
    <w:uiPriority w:val="99"/>
    <w:rPr>
      <w:sz w:val="19"/>
      <w:szCs w:val="19"/>
      <w:u w:val="none"/>
    </w:rPr>
  </w:style>
  <w:style w:type="character" w:styleId="Corpsdutexte7" w:customStyle="1">
    <w:name w:val="Corps du texte (7)_"/>
    <w:link w:val="Corpsdutexte71"/>
    <w:uiPriority w:val="99"/>
    <w:rPr>
      <w:b/>
      <w:bCs/>
      <w:i/>
      <w:iCs/>
      <w:sz w:val="19"/>
      <w:szCs w:val="19"/>
      <w:u w:val="none"/>
    </w:rPr>
  </w:style>
  <w:style w:type="character" w:styleId="Corpsdutexte70" w:customStyle="1">
    <w:name w:val="Corps du texte (7)"/>
    <w:uiPriority w:val="99"/>
  </w:style>
  <w:style w:type="character" w:styleId="Corpsdutexte7115pt" w:customStyle="1">
    <w:name w:val="Corps du texte (7) + 11.5 pt"/>
    <w:aliases w:val="Non Gras1,Non Italique1"/>
    <w:uiPriority w:val="99"/>
    <w:rPr>
      <w:sz w:val="22"/>
      <w:szCs w:val="22"/>
      <w:u w:val="none"/>
    </w:rPr>
  </w:style>
  <w:style w:type="paragraph" w:styleId="Notedebasdepage0" w:customStyle="1">
    <w:name w:val="Note de bas de page"/>
    <w:basedOn w:val="Normal"/>
    <w:link w:val="Notedebasdepage"/>
    <w:uiPriority w:val="99"/>
    <w:pPr>
      <w:shd w:val="clear" w:color="auto" w:fill="FFFFFF"/>
      <w:spacing w:line="206" w:lineRule="exact"/>
      <w:jc w:val="both"/>
    </w:pPr>
    <w:rPr>
      <w:color w:val="auto"/>
      <w:sz w:val="16"/>
      <w:szCs w:val="16"/>
      <w:lang w:eastAsia="en-GB"/>
    </w:rPr>
  </w:style>
  <w:style w:type="paragraph" w:styleId="En-tte10" w:customStyle="1">
    <w:name w:val="En-tête #1"/>
    <w:basedOn w:val="Normal"/>
    <w:link w:val="En-tte1"/>
    <w:uiPriority w:val="99"/>
    <w:pPr>
      <w:shd w:val="clear" w:color="auto" w:fill="FFFFFF"/>
      <w:spacing w:after="300" w:line="240" w:lineRule="atLeast"/>
      <w:jc w:val="center"/>
      <w:outlineLvl w:val="0"/>
    </w:pPr>
    <w:rPr>
      <w:b/>
      <w:bCs/>
      <w:color w:val="auto"/>
      <w:sz w:val="26"/>
      <w:szCs w:val="26"/>
      <w:lang w:eastAsia="en-GB"/>
    </w:rPr>
  </w:style>
  <w:style w:type="paragraph" w:styleId="En-tteoupieddepage1" w:customStyle="1">
    <w:name w:val="En-tête ou pied de page1"/>
    <w:basedOn w:val="Normal"/>
    <w:link w:val="En-tteoupieddepage"/>
    <w:uiPriority w:val="99"/>
    <w:pPr>
      <w:shd w:val="clear" w:color="auto" w:fill="FFFFFF"/>
    </w:pPr>
    <w:rPr>
      <w:color w:val="auto"/>
      <w:sz w:val="19"/>
      <w:szCs w:val="19"/>
      <w:lang w:val="sl-SI" w:eastAsia="sl-SI"/>
    </w:rPr>
  </w:style>
  <w:style w:type="paragraph" w:styleId="Corpsdutexte21" w:customStyle="1">
    <w:name w:val="Corps du texte (2)"/>
    <w:basedOn w:val="Normal"/>
    <w:link w:val="Corpsdutexte2"/>
    <w:uiPriority w:val="99"/>
    <w:pPr>
      <w:shd w:val="clear" w:color="auto" w:fill="FFFFFF"/>
      <w:spacing w:before="1200" w:after="300" w:line="240" w:lineRule="atLeast"/>
      <w:ind w:hanging="380"/>
    </w:pPr>
    <w:rPr>
      <w:b/>
      <w:bCs/>
      <w:color w:val="auto"/>
      <w:sz w:val="19"/>
      <w:szCs w:val="19"/>
      <w:lang w:eastAsia="en-GB"/>
    </w:rPr>
  </w:style>
  <w:style w:type="paragraph" w:styleId="En-tte20" w:customStyle="1">
    <w:name w:val="En-tête #2"/>
    <w:basedOn w:val="Normal"/>
    <w:link w:val="En-tte2"/>
    <w:uiPriority w:val="99"/>
    <w:pPr>
      <w:shd w:val="clear" w:color="auto" w:fill="FFFFFF"/>
      <w:spacing w:after="180" w:line="274" w:lineRule="exact"/>
      <w:jc w:val="both"/>
      <w:outlineLvl w:val="1"/>
    </w:pPr>
    <w:rPr>
      <w:b/>
      <w:bCs/>
      <w:color w:val="auto"/>
      <w:sz w:val="21"/>
      <w:szCs w:val="21"/>
      <w:lang w:eastAsia="en-GB"/>
    </w:rPr>
  </w:style>
  <w:style w:type="paragraph" w:styleId="Corpsdutexte310" w:customStyle="1">
    <w:name w:val="Corps du texte (3)1"/>
    <w:basedOn w:val="Normal"/>
    <w:link w:val="Corpsdutexte3"/>
    <w:uiPriority w:val="99"/>
    <w:pPr>
      <w:shd w:val="clear" w:color="auto" w:fill="FFFFFF"/>
      <w:spacing w:before="180" w:after="60" w:line="250" w:lineRule="exact"/>
      <w:ind w:hanging="360"/>
      <w:jc w:val="both"/>
    </w:pPr>
    <w:rPr>
      <w:color w:val="auto"/>
      <w:sz w:val="19"/>
      <w:szCs w:val="19"/>
      <w:lang w:eastAsia="en-GB"/>
    </w:rPr>
  </w:style>
  <w:style w:type="paragraph" w:styleId="En-tte31" w:customStyle="1">
    <w:name w:val="En-tête #31"/>
    <w:basedOn w:val="Normal"/>
    <w:link w:val="En-tte3"/>
    <w:uiPriority w:val="99"/>
    <w:pPr>
      <w:shd w:val="clear" w:color="auto" w:fill="FFFFFF"/>
      <w:spacing w:before="60" w:after="180" w:line="240" w:lineRule="atLeast"/>
      <w:ind w:hanging="360"/>
      <w:jc w:val="both"/>
      <w:outlineLvl w:val="2"/>
    </w:pPr>
    <w:rPr>
      <w:b/>
      <w:bCs/>
      <w:color w:val="auto"/>
      <w:sz w:val="19"/>
      <w:szCs w:val="19"/>
      <w:lang w:eastAsia="en-GB"/>
    </w:rPr>
  </w:style>
  <w:style w:type="paragraph" w:styleId="Corpsdutexte40" w:customStyle="1">
    <w:name w:val="Corps du texte (4)"/>
    <w:basedOn w:val="Normal"/>
    <w:link w:val="Corpsdutexte4"/>
    <w:uiPriority w:val="99"/>
    <w:pPr>
      <w:shd w:val="clear" w:color="auto" w:fill="FFFFFF"/>
      <w:spacing w:before="180" w:after="60" w:line="254" w:lineRule="exact"/>
      <w:jc w:val="both"/>
    </w:pPr>
    <w:rPr>
      <w:i/>
      <w:iCs/>
      <w:color w:val="auto"/>
      <w:sz w:val="19"/>
      <w:szCs w:val="19"/>
      <w:lang w:eastAsia="en-GB"/>
    </w:rPr>
  </w:style>
  <w:style w:type="paragraph" w:styleId="En-tte321" w:customStyle="1">
    <w:name w:val="En-tête #3 (2)1"/>
    <w:basedOn w:val="Normal"/>
    <w:link w:val="En-tte32"/>
    <w:uiPriority w:val="99"/>
    <w:pPr>
      <w:shd w:val="clear" w:color="auto" w:fill="FFFFFF"/>
      <w:spacing w:before="60" w:line="274" w:lineRule="exact"/>
      <w:jc w:val="both"/>
      <w:outlineLvl w:val="2"/>
    </w:pPr>
    <w:rPr>
      <w:b/>
      <w:bCs/>
      <w:i/>
      <w:iCs/>
      <w:color w:val="auto"/>
      <w:sz w:val="19"/>
      <w:szCs w:val="19"/>
      <w:lang w:eastAsia="en-GB"/>
    </w:rPr>
  </w:style>
  <w:style w:type="paragraph" w:styleId="Corpsdutexte1" w:customStyle="1">
    <w:name w:val="Corps du texte1"/>
    <w:basedOn w:val="Normal"/>
    <w:link w:val="Corpsdutexte"/>
    <w:uiPriority w:val="99"/>
    <w:pPr>
      <w:shd w:val="clear" w:color="auto" w:fill="FFFFFF"/>
      <w:spacing w:after="60" w:line="240" w:lineRule="atLeast"/>
      <w:ind w:hanging="380"/>
      <w:jc w:val="right"/>
    </w:pPr>
    <w:rPr>
      <w:color w:val="auto"/>
      <w:sz w:val="19"/>
      <w:szCs w:val="19"/>
      <w:lang w:eastAsia="en-GB"/>
    </w:rPr>
  </w:style>
  <w:style w:type="paragraph" w:styleId="Corpsdutexte50" w:customStyle="1">
    <w:name w:val="Corps du texte (5)"/>
    <w:basedOn w:val="Normal"/>
    <w:link w:val="Corpsdutexte5"/>
    <w:uiPriority w:val="99"/>
    <w:pPr>
      <w:shd w:val="clear" w:color="auto" w:fill="FFFFFF"/>
      <w:spacing w:before="60" w:after="180" w:line="240" w:lineRule="atLeast"/>
      <w:jc w:val="right"/>
    </w:pPr>
    <w:rPr>
      <w:color w:val="auto"/>
      <w:sz w:val="19"/>
      <w:szCs w:val="19"/>
      <w:lang w:val="sl-SI" w:eastAsia="sl-SI"/>
    </w:rPr>
  </w:style>
  <w:style w:type="paragraph" w:styleId="Lgendedutableau0" w:customStyle="1">
    <w:name w:val="Légende du tableau"/>
    <w:basedOn w:val="Normal"/>
    <w:link w:val="Lgendedutableau"/>
    <w:uiPriority w:val="99"/>
    <w:pPr>
      <w:shd w:val="clear" w:color="auto" w:fill="FFFFFF"/>
      <w:spacing w:line="240" w:lineRule="atLeast"/>
    </w:pPr>
    <w:rPr>
      <w:color w:val="auto"/>
      <w:sz w:val="16"/>
      <w:szCs w:val="16"/>
      <w:lang w:eastAsia="en-GB"/>
    </w:rPr>
  </w:style>
  <w:style w:type="paragraph" w:styleId="Corpsdutexte60" w:customStyle="1">
    <w:name w:val="Corps du texte (6)"/>
    <w:basedOn w:val="Normal"/>
    <w:link w:val="Corpsdutexte6"/>
    <w:uiPriority w:val="99"/>
    <w:pPr>
      <w:shd w:val="clear" w:color="auto" w:fill="FFFFFF"/>
      <w:spacing w:line="240" w:lineRule="atLeast"/>
      <w:ind w:hanging="360"/>
    </w:pPr>
    <w:rPr>
      <w:b/>
      <w:bCs/>
      <w:i/>
      <w:iCs/>
      <w:color w:val="auto"/>
      <w:sz w:val="17"/>
      <w:szCs w:val="17"/>
      <w:lang w:eastAsia="en-GB"/>
    </w:rPr>
  </w:style>
  <w:style w:type="paragraph" w:styleId="Corpsdutexte71" w:customStyle="1">
    <w:name w:val="Corps du texte (7)1"/>
    <w:basedOn w:val="Normal"/>
    <w:link w:val="Corpsdutexte7"/>
    <w:uiPriority w:val="99"/>
    <w:pPr>
      <w:shd w:val="clear" w:color="auto" w:fill="FFFFFF"/>
      <w:spacing w:before="480" w:after="60" w:line="240" w:lineRule="atLeast"/>
    </w:pPr>
    <w:rPr>
      <w:b/>
      <w:bCs/>
      <w:i/>
      <w:iCs/>
      <w:color w:val="auto"/>
      <w:sz w:val="19"/>
      <w:szCs w:val="19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4D38E2"/>
    <w:pPr>
      <w:tabs>
        <w:tab w:val="center" w:pos="4536"/>
        <w:tab w:val="right" w:pos="9072"/>
      </w:tabs>
    </w:pPr>
  </w:style>
  <w:style w:type="character" w:styleId="HeaderChar" w:customStyle="1">
    <w:name w:val="Header Char"/>
    <w:link w:val="Header"/>
    <w:uiPriority w:val="99"/>
    <w:rsid w:val="004D38E2"/>
    <w:rPr>
      <w:color w:val="000000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4D38E2"/>
    <w:pPr>
      <w:tabs>
        <w:tab w:val="center" w:pos="4536"/>
        <w:tab w:val="right" w:pos="9072"/>
      </w:tabs>
    </w:pPr>
  </w:style>
  <w:style w:type="character" w:styleId="FooterChar" w:customStyle="1">
    <w:name w:val="Footer Char"/>
    <w:link w:val="Footer"/>
    <w:uiPriority w:val="99"/>
    <w:rsid w:val="004D38E2"/>
    <w:rPr>
      <w:color w:val="000000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662F4"/>
    <w:rPr>
      <w:rFonts w:ascii="Tahoma" w:hAnsi="Tahoma" w:cs="Tahoma"/>
      <w:sz w:val="15"/>
      <w:szCs w:val="15"/>
    </w:rPr>
  </w:style>
  <w:style w:type="character" w:styleId="BalloonTextChar" w:customStyle="1">
    <w:name w:val="Balloon Text Char"/>
    <w:link w:val="BalloonText"/>
    <w:uiPriority w:val="99"/>
    <w:semiHidden/>
    <w:rsid w:val="00B662F4"/>
    <w:rPr>
      <w:rFonts w:ascii="Tahoma" w:hAnsi="Tahoma" w:cs="Tahoma"/>
      <w:color w:val="000000"/>
      <w:sz w:val="15"/>
      <w:szCs w:val="15"/>
      <w:lang w:val="en-US" w:eastAsia="en-US"/>
    </w:rPr>
  </w:style>
  <w:style w:type="paragraph" w:styleId="ZCom" w:customStyle="1">
    <w:name w:val="Z_Com"/>
    <w:basedOn w:val="Normal"/>
    <w:next w:val="ZDGName"/>
    <w:uiPriority w:val="99"/>
    <w:rsid w:val="00406B41"/>
    <w:pPr>
      <w:autoSpaceDE w:val="0"/>
      <w:autoSpaceDN w:val="0"/>
      <w:ind w:right="85"/>
      <w:jc w:val="both"/>
    </w:pPr>
    <w:rPr>
      <w:rFonts w:ascii="Arial" w:hAnsi="Arial" w:cs="Arial"/>
      <w:color w:val="auto"/>
      <w:lang w:val="en-GB" w:eastAsia="en-GB"/>
    </w:rPr>
  </w:style>
  <w:style w:type="paragraph" w:styleId="ZDGName" w:customStyle="1">
    <w:name w:val="Z_DGName"/>
    <w:basedOn w:val="Normal"/>
    <w:rsid w:val="00406B41"/>
    <w:pPr>
      <w:autoSpaceDE w:val="0"/>
      <w:autoSpaceDN w:val="0"/>
      <w:ind w:right="85"/>
    </w:pPr>
    <w:rPr>
      <w:rFonts w:ascii="Arial" w:hAnsi="Arial" w:cs="Arial"/>
      <w:color w:val="auto"/>
      <w:sz w:val="15"/>
      <w:szCs w:val="15"/>
      <w:lang w:val="en-GB" w:eastAsia="en-GB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D1B9D"/>
    <w:rPr>
      <w:sz w:val="19"/>
      <w:szCs w:val="19"/>
    </w:rPr>
  </w:style>
  <w:style w:type="character" w:styleId="FootnoteTextChar" w:customStyle="1">
    <w:name w:val="Footnote Text Char"/>
    <w:link w:val="FootnoteText"/>
    <w:uiPriority w:val="99"/>
    <w:semiHidden/>
    <w:rsid w:val="006D1B9D"/>
    <w:rPr>
      <w:color w:val="000000"/>
      <w:lang w:val="en-US" w:eastAsia="en-US"/>
    </w:rPr>
  </w:style>
  <w:style w:type="character" w:styleId="FootnoteReference">
    <w:name w:val="footnote reference"/>
    <w:semiHidden/>
    <w:rsid w:val="006D1B9D"/>
    <w:rPr>
      <w:vertAlign w:val="superscript"/>
    </w:rPr>
  </w:style>
  <w:style w:type="character" w:styleId="CommentReference">
    <w:name w:val="annotation reference"/>
    <w:uiPriority w:val="99"/>
    <w:semiHidden/>
    <w:unhideWhenUsed/>
    <w:rsid w:val="00AF7779"/>
    <w:rPr>
      <w:sz w:val="15"/>
      <w:szCs w:val="15"/>
    </w:rPr>
  </w:style>
  <w:style w:type="paragraph" w:styleId="CommentText">
    <w:name w:val="annotation text"/>
    <w:basedOn w:val="Normal"/>
    <w:link w:val="CommentTextChar"/>
    <w:uiPriority w:val="99"/>
    <w:unhideWhenUsed/>
    <w:rsid w:val="00AF7779"/>
    <w:rPr>
      <w:sz w:val="19"/>
      <w:szCs w:val="19"/>
    </w:rPr>
  </w:style>
  <w:style w:type="character" w:styleId="CommentTextChar" w:customStyle="1">
    <w:name w:val="Comment Text Char"/>
    <w:link w:val="CommentText"/>
    <w:uiPriority w:val="99"/>
    <w:rsid w:val="00AF7779"/>
    <w:rPr>
      <w:color w:val="000000"/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F7779"/>
    <w:rPr>
      <w:b/>
      <w:bCs/>
    </w:rPr>
  </w:style>
  <w:style w:type="character" w:styleId="CommentSubjectChar" w:customStyle="1">
    <w:name w:val="Comment Subject Char"/>
    <w:link w:val="CommentSubject"/>
    <w:uiPriority w:val="99"/>
    <w:semiHidden/>
    <w:rsid w:val="00AF7779"/>
    <w:rPr>
      <w:b/>
      <w:bCs/>
      <w:color w:val="000000"/>
      <w:lang w:val="en-US" w:eastAsia="en-US"/>
    </w:rPr>
  </w:style>
  <w:style w:type="paragraph" w:styleId="Revision">
    <w:name w:val="Revision"/>
    <w:hidden/>
    <w:uiPriority w:val="99"/>
    <w:semiHidden/>
    <w:rsid w:val="006C35DD"/>
    <w:rPr>
      <w:color w:val="000000"/>
      <w:sz w:val="23"/>
      <w:szCs w:val="23"/>
      <w:lang w:val="en-US" w:eastAsia="en-US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targetScreenSz w:val="1024x768"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footnotes" Target="footnotes.xml" /><Relationship Id="rId10" Type="http://schemas.openxmlformats.org/officeDocument/2006/relationships/footer" Target="footer2.xml" /><Relationship Id="rId11" Type="http://schemas.openxmlformats.org/officeDocument/2006/relationships/header" Target="header3.xml" /><Relationship Id="rId12" Type="http://schemas.openxmlformats.org/officeDocument/2006/relationships/footer" Target="footer3.xml" /><Relationship Id="rId13" Type="http://schemas.openxmlformats.org/officeDocument/2006/relationships/header" Target="header4.xml" /><Relationship Id="rId14" Type="http://schemas.openxmlformats.org/officeDocument/2006/relationships/footer" Target="footer4.xml" /><Relationship Id="rId15" Type="http://schemas.openxmlformats.org/officeDocument/2006/relationships/footer" Target="footer5.xml" /><Relationship Id="rId16" Type="http://schemas.openxmlformats.org/officeDocument/2006/relationships/header" Target="header5.xml" /><Relationship Id="rId17" Type="http://schemas.openxmlformats.org/officeDocument/2006/relationships/footer" Target="footer6.xml" /><Relationship Id="rId18" Type="http://schemas.openxmlformats.org/officeDocument/2006/relationships/footer" Target="footer7.xml" /><Relationship Id="rId19" Type="http://schemas.openxmlformats.org/officeDocument/2006/relationships/theme" Target="theme/theme1.xml" /><Relationship Id="rId2" Type="http://schemas.openxmlformats.org/officeDocument/2006/relationships/settings" Target="settings.xml" /><Relationship Id="rId20" Type="http://schemas.openxmlformats.org/officeDocument/2006/relationships/numbering" Target="numbering.xml" /><Relationship Id="rId21" Type="http://schemas.openxmlformats.org/officeDocument/2006/relationships/styles" Target="style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customXml" Target="../customXml/item1.xml" /><Relationship Id="rId6" Type="http://schemas.openxmlformats.org/officeDocument/2006/relationships/image" Target="media/image1.png" /><Relationship Id="rId7" Type="http://schemas.openxmlformats.org/officeDocument/2006/relationships/header" Target="header1.xml" /><Relationship Id="rId8" Type="http://schemas.openxmlformats.org/officeDocument/2006/relationships/header" Target="header2.xml" /><Relationship Id="rId9" Type="http://schemas.openxmlformats.org/officeDocument/2006/relationships/footer" Target="footer1.xm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41218D-A23B-4CAF-A52E-C115A8F850C1}">
  <ds:schemaRefs>
    <ds:schemaRef ds:uri="http://schemas.openxmlformats.org/officeDocument/2006/bibliography"/>
  </ds:schemaRefs>
</ds:datastoreItem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Normal.dotm</ap:Template>
  <ap:TotalTime>0</ap:TotalTime>
  <ap:Pages>27</ap:Pages>
  <ap:Words>7582</ap:Words>
  <ap:Characters>46023</ap:Characters>
  <ap:Application>Microsoft Office Word</ap:Application>
  <ap:DocSecurity>0</ap:DocSecurity>
  <ap:Lines>2422</ap:Lines>
  <ap:Paragraphs>1576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>1</vt:lpstr>
    </vt:vector>
  </ap:TitlesOfParts>
  <ap:Company>European Commission</ap:Company>
  <ap:LinksUpToDate>false</ap:LinksUpToDate>
  <ap:CharactersWithSpaces>52029</ap:CharactersWithSpaces>
  <ap:SharedDoc>false</ap:SharedDoc>
  <ap:HyperlinksChanged>false</ap:HyperlinksChanged>
  <ap:AppVersion>16.0000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leadean</dc:creator>
  <cp:lastModifiedBy>PEREIRA Licinia (CINEA)</cp:lastModifiedBy>
  <cp:revision>3</cp:revision>
  <cp:lastPrinted>2019-10-30T17:32:00Z</cp:lastPrinted>
  <dcterms:created xsi:type="dcterms:W3CDTF">2024-09-11T08:22:00Z</dcterms:created>
  <dcterms:modified xsi:type="dcterms:W3CDTF">2024-09-11T08:22:00Z</dcterms:modified>
</cp:coreProperties>
</file>

<file path=docProps/custom.xml><?xml version="1.0" encoding="utf-8"?>
<op:Properties xmlns:vt="http://schemas.openxmlformats.org/officeDocument/2006/docPropsVTypes" xmlns:op="http://schemas.openxmlformats.org/officeDocument/2006/custom-properties">
  <op:property fmtid="{D5CDD505-2E9C-101B-9397-08002B2CF9AE}" pid="2" name="MSIP_Label_6bd9ddd1-4d20-43f6-abfa-fc3c07406f94_ActionId">
    <vt:lpwstr>6d87606d-daea-49a8-ad69-7961d90e8323</vt:lpwstr>
  </op:property>
  <op:property fmtid="{D5CDD505-2E9C-101B-9397-08002B2CF9AE}" pid="3" name="MSIP_Label_6bd9ddd1-4d20-43f6-abfa-fc3c07406f94_ContentBits">
    <vt:lpwstr>0</vt:lpwstr>
  </op:property>
  <op:property fmtid="{D5CDD505-2E9C-101B-9397-08002B2CF9AE}" pid="4" name="MSIP_Label_6bd9ddd1-4d20-43f6-abfa-fc3c07406f94_Enabled">
    <vt:lpwstr>true</vt:lpwstr>
  </op:property>
  <op:property fmtid="{D5CDD505-2E9C-101B-9397-08002B2CF9AE}" pid="5" name="MSIP_Label_6bd9ddd1-4d20-43f6-abfa-fc3c07406f94_Method">
    <vt:lpwstr>Standard</vt:lpwstr>
  </op:property>
  <op:property fmtid="{D5CDD505-2E9C-101B-9397-08002B2CF9AE}" pid="6" name="MSIP_Label_6bd9ddd1-4d20-43f6-abfa-fc3c07406f94_Name">
    <vt:lpwstr>Commission Use</vt:lpwstr>
  </op:property>
  <op:property fmtid="{D5CDD505-2E9C-101B-9397-08002B2CF9AE}" pid="7" name="MSIP_Label_6bd9ddd1-4d20-43f6-abfa-fc3c07406f94_SetDate">
    <vt:lpwstr>2024-09-06T13:50:08Z</vt:lpwstr>
  </op:property>
  <op:property fmtid="{D5CDD505-2E9C-101B-9397-08002B2CF9AE}" pid="8" name="MSIP_Label_6bd9ddd1-4d20-43f6-abfa-fc3c07406f94_SiteId">
    <vt:lpwstr>b24c8b06-522c-46fe-9080-70926f8dddb1</vt:lpwstr>
  </op:property>
</op:Properties>
</file>